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C11" w:rsidRDefault="00870C11" w:rsidP="002711F9">
      <w:pPr>
        <w:pBdr>
          <w:bottom w:val="single" w:sz="6" w:space="0" w:color="auto"/>
        </w:pBdr>
        <w:spacing w:after="0"/>
        <w:jc w:val="center"/>
        <w:rPr>
          <w:rFonts w:ascii="Arial" w:eastAsia="Arial" w:hAnsi="Arial" w:cs="Arial"/>
          <w:b/>
          <w:bCs/>
          <w:color w:val="17202C" w:themeColor="text2" w:themeShade="80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1B06A025" wp14:editId="683A7638">
            <wp:simplePos x="0" y="0"/>
            <wp:positionH relativeFrom="margin">
              <wp:align>center</wp:align>
            </wp:positionH>
            <wp:positionV relativeFrom="paragraph">
              <wp:posOffset>-535305</wp:posOffset>
            </wp:positionV>
            <wp:extent cx="871135" cy="771525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3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8998AAD" wp14:editId="1569E817">
                <wp:simplePos x="0" y="0"/>
                <wp:positionH relativeFrom="margin">
                  <wp:align>center</wp:align>
                </wp:positionH>
                <wp:positionV relativeFrom="paragraph">
                  <wp:posOffset>-1184910</wp:posOffset>
                </wp:positionV>
                <wp:extent cx="4086225" cy="685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C11" w:rsidRPr="00142295" w:rsidRDefault="00870C11" w:rsidP="00870C11">
                            <w:pPr>
                              <w:rPr>
                                <w:rFonts w:ascii="Fredoka One" w:hAnsi="Fredoka One"/>
                                <w:sz w:val="72"/>
                              </w:rPr>
                            </w:pPr>
                            <w:r w:rsidRPr="00142295">
                              <w:rPr>
                                <w:rFonts w:ascii="Fredoka One" w:hAnsi="Fredoka One"/>
                                <w:sz w:val="72"/>
                              </w:rPr>
                              <w:t xml:space="preserve">Ysgol </w:t>
                            </w:r>
                            <w:proofErr w:type="spellStart"/>
                            <w:r w:rsidRPr="00142295">
                              <w:rPr>
                                <w:rFonts w:ascii="Fredoka One" w:hAnsi="Fredoka One"/>
                                <w:sz w:val="72"/>
                              </w:rPr>
                              <w:t>Glanrafon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98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93.3pt;width:321.75pt;height:54pt;z-index:-251648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" filled="f" stroked="f">
                <v:textbox>
                  <w:txbxContent>
                    <w:p w:rsidR="00870C11" w:rsidRPr="00142295" w:rsidRDefault="00870C11" w:rsidP="00870C11">
                      <w:pPr>
                        <w:rPr>
                          <w:rFonts w:ascii="Fredoka One" w:hAnsi="Fredoka One"/>
                          <w:sz w:val="72"/>
                        </w:rPr>
                      </w:pPr>
                      <w:r w:rsidRPr="00142295">
                        <w:rPr>
                          <w:rFonts w:ascii="Fredoka One" w:hAnsi="Fredoka One"/>
                          <w:sz w:val="72"/>
                        </w:rPr>
                        <w:t xml:space="preserve">Ysgol </w:t>
                      </w:r>
                      <w:proofErr w:type="spellStart"/>
                      <w:r w:rsidRPr="00142295">
                        <w:rPr>
                          <w:rFonts w:ascii="Fredoka One" w:hAnsi="Fredoka One"/>
                          <w:sz w:val="72"/>
                        </w:rPr>
                        <w:t>Glanrafon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5BF1" w:rsidRDefault="001B5BF1" w:rsidP="002711F9">
      <w:pPr>
        <w:pBdr>
          <w:bottom w:val="single" w:sz="6" w:space="0" w:color="auto"/>
        </w:pBdr>
        <w:spacing w:after="0"/>
        <w:jc w:val="center"/>
        <w:rPr>
          <w:rFonts w:ascii="Arial" w:eastAsia="Arial" w:hAnsi="Arial" w:cs="Arial"/>
          <w:b/>
          <w:bCs/>
          <w:color w:val="17202C" w:themeColor="text2" w:themeShade="80"/>
          <w:sz w:val="36"/>
          <w:szCs w:val="36"/>
        </w:rPr>
      </w:pPr>
      <w:r w:rsidRPr="00D045CD">
        <w:rPr>
          <w:rFonts w:ascii="Arial" w:eastAsia="Arial" w:hAnsi="Arial" w:cs="Arial"/>
          <w:b/>
          <w:bCs/>
          <w:color w:val="17202C" w:themeColor="text2" w:themeShade="80"/>
          <w:sz w:val="36"/>
          <w:szCs w:val="36"/>
        </w:rPr>
        <w:t>Parent/</w:t>
      </w:r>
      <w:proofErr w:type="spellStart"/>
      <w:r w:rsidRPr="00D045CD">
        <w:rPr>
          <w:rFonts w:ascii="Arial" w:eastAsia="Arial" w:hAnsi="Arial" w:cs="Arial"/>
          <w:b/>
          <w:bCs/>
          <w:color w:val="17202C" w:themeColor="text2" w:themeShade="80"/>
          <w:sz w:val="36"/>
          <w:szCs w:val="36"/>
        </w:rPr>
        <w:t>carer</w:t>
      </w:r>
      <w:proofErr w:type="spellEnd"/>
      <w:r w:rsidRPr="00D045CD">
        <w:rPr>
          <w:rFonts w:ascii="Arial" w:eastAsia="Arial" w:hAnsi="Arial" w:cs="Arial"/>
          <w:b/>
          <w:bCs/>
          <w:color w:val="17202C" w:themeColor="text2" w:themeShade="80"/>
          <w:sz w:val="36"/>
          <w:szCs w:val="36"/>
        </w:rPr>
        <w:t xml:space="preserve"> return for</w:t>
      </w:r>
      <w:r w:rsidR="002711F9">
        <w:rPr>
          <w:rFonts w:ascii="Arial" w:eastAsia="Arial" w:hAnsi="Arial" w:cs="Arial"/>
          <w:b/>
          <w:bCs/>
          <w:color w:val="17202C" w:themeColor="text2" w:themeShade="80"/>
          <w:sz w:val="36"/>
          <w:szCs w:val="36"/>
        </w:rPr>
        <w:t>m</w:t>
      </w:r>
    </w:p>
    <w:p w:rsidR="002711F9" w:rsidRDefault="002711F9" w:rsidP="001B5BF1">
      <w:pPr>
        <w:rPr>
          <w:rFonts w:ascii="Arial" w:hAnsi="Arial" w:cs="Arial"/>
        </w:rPr>
      </w:pPr>
    </w:p>
    <w:p w:rsidR="001B5BF1" w:rsidRPr="000D72AD" w:rsidRDefault="001B5BF1" w:rsidP="001B5BF1">
      <w:pPr>
        <w:rPr>
          <w:rFonts w:ascii="Arial" w:hAnsi="Arial" w:cs="Arial"/>
        </w:rPr>
      </w:pPr>
      <w:r w:rsidRPr="003D05E8">
        <w:rPr>
          <w:rFonts w:ascii="Arial" w:hAnsi="Arial" w:cs="Arial"/>
        </w:rPr>
        <w:t>Pupil’s name</w:t>
      </w:r>
      <w:r w:rsidRPr="000D72AD">
        <w:rPr>
          <w:rFonts w:ascii="Arial" w:hAnsi="Arial" w:cs="Arial"/>
        </w:rPr>
        <w:t xml:space="preserve"> ……………………………………………………………</w:t>
      </w:r>
    </w:p>
    <w:p w:rsidR="001B5BF1" w:rsidRDefault="001B5BF1" w:rsidP="001B5BF1">
      <w:pPr>
        <w:rPr>
          <w:rFonts w:ascii="Arial" w:hAnsi="Arial" w:cs="Arial"/>
        </w:rPr>
      </w:pPr>
      <w:proofErr w:type="gramStart"/>
      <w:r w:rsidRPr="003D05E8">
        <w:rPr>
          <w:rFonts w:ascii="Arial" w:hAnsi="Arial" w:cs="Arial"/>
        </w:rPr>
        <w:t>Year</w:t>
      </w:r>
      <w:r w:rsidR="00F97C1E">
        <w:rPr>
          <w:rFonts w:ascii="Arial" w:hAnsi="Arial" w:cs="Arial"/>
        </w:rPr>
        <w:t xml:space="preserve"> </w:t>
      </w:r>
      <w:r w:rsidRPr="000D72AD">
        <w:rPr>
          <w:rFonts w:ascii="Arial" w:hAnsi="Arial" w:cs="Arial"/>
        </w:rPr>
        <w:t xml:space="preserve"> …</w:t>
      </w:r>
      <w:proofErr w:type="gramEnd"/>
      <w:r w:rsidRPr="000D72AD">
        <w:rPr>
          <w:rFonts w:ascii="Arial" w:hAnsi="Arial" w:cs="Arial"/>
        </w:rPr>
        <w:t>……………</w:t>
      </w:r>
    </w:p>
    <w:p w:rsidR="00F97C1E" w:rsidRPr="000D72AD" w:rsidRDefault="00F97C1E" w:rsidP="001B5BF1">
      <w:pPr>
        <w:rPr>
          <w:rFonts w:ascii="Arial" w:hAnsi="Arial" w:cs="Arial"/>
        </w:rPr>
      </w:pPr>
      <w:r>
        <w:rPr>
          <w:rFonts w:ascii="Arial" w:hAnsi="Arial" w:cs="Arial"/>
        </w:rPr>
        <w:t>Class ___________</w:t>
      </w:r>
    </w:p>
    <w:p w:rsidR="001B5BF1" w:rsidRDefault="001B5BF1" w:rsidP="001B5BF1">
      <w:pPr>
        <w:spacing w:after="0"/>
        <w:rPr>
          <w:rFonts w:ascii="Arial" w:hAnsi="Arial" w:cs="Arial"/>
          <w:b/>
          <w:color w:val="233041" w:themeColor="text2" w:themeShade="BF"/>
          <w:shd w:val="clear" w:color="auto" w:fill="FFFFFF"/>
        </w:rPr>
      </w:pPr>
    </w:p>
    <w:p w:rsidR="001B5BF1" w:rsidRPr="005A272C" w:rsidRDefault="001B5BF1" w:rsidP="001B5BF1">
      <w:pPr>
        <w:spacing w:after="0"/>
        <w:ind w:left="720"/>
        <w:rPr>
          <w:rFonts w:ascii="Arial" w:hAnsi="Arial" w:cs="Arial"/>
          <w:b/>
          <w:shd w:val="clear" w:color="auto" w:fill="FFFFFF"/>
        </w:rPr>
      </w:pPr>
      <w:r w:rsidRPr="005A272C">
        <w:rPr>
          <w:rFonts w:ascii="Arial" w:hAnsi="Arial" w:cs="Arial"/>
          <w:b/>
          <w:shd w:val="clear" w:color="auto" w:fill="FFFFFF"/>
        </w:rPr>
        <w:t>Definition 1 (Welsh Government definition)</w:t>
      </w:r>
    </w:p>
    <w:p w:rsidR="001B5BF1" w:rsidRPr="00FA5604" w:rsidRDefault="001B5BF1" w:rsidP="001B5BF1">
      <w:pPr>
        <w:pStyle w:val="NormalWeb"/>
        <w:spacing w:before="0" w:beforeAutospacing="0" w:after="240" w:afterAutospacing="0"/>
        <w:ind w:left="720"/>
        <w:jc w:val="both"/>
        <w:rPr>
          <w:rFonts w:ascii="Arial" w:hAnsi="Arial" w:cs="Arial"/>
          <w:i/>
          <w:iCs/>
          <w:sz w:val="22"/>
          <w:szCs w:val="22"/>
          <w:lang w:val="en"/>
        </w:rPr>
      </w:pPr>
      <w:r w:rsidRPr="00FA5604">
        <w:rPr>
          <w:rFonts w:ascii="Arial" w:hAnsi="Arial" w:cs="Arial"/>
          <w:i/>
          <w:iCs/>
          <w:sz w:val="22"/>
          <w:szCs w:val="22"/>
          <w:lang w:val="en"/>
        </w:rPr>
        <w:t>A ‘</w:t>
      </w:r>
      <w:r>
        <w:rPr>
          <w:rFonts w:ascii="Arial" w:hAnsi="Arial" w:cs="Arial"/>
          <w:i/>
          <w:iCs/>
          <w:sz w:val="22"/>
          <w:szCs w:val="22"/>
          <w:lang w:val="en"/>
        </w:rPr>
        <w:t>S</w:t>
      </w:r>
      <w:r w:rsidRPr="00FA5604">
        <w:rPr>
          <w:rFonts w:ascii="Arial" w:hAnsi="Arial" w:cs="Arial"/>
          <w:i/>
          <w:iCs/>
          <w:sz w:val="22"/>
          <w:szCs w:val="22"/>
          <w:lang w:val="en"/>
        </w:rPr>
        <w:t xml:space="preserve">ervice child’ has parent(s) – or person(s) with exercising parental responsibility – who is/are </w:t>
      </w:r>
      <w:r>
        <w:rPr>
          <w:rFonts w:ascii="Arial" w:hAnsi="Arial" w:cs="Arial"/>
          <w:i/>
          <w:iCs/>
          <w:sz w:val="22"/>
          <w:szCs w:val="22"/>
          <w:lang w:val="en"/>
        </w:rPr>
        <w:t>S</w:t>
      </w:r>
      <w:r w:rsidRPr="00FA5604">
        <w:rPr>
          <w:rFonts w:ascii="Arial" w:hAnsi="Arial" w:cs="Arial"/>
          <w:i/>
          <w:iCs/>
          <w:sz w:val="22"/>
          <w:szCs w:val="22"/>
          <w:lang w:val="en"/>
        </w:rPr>
        <w:t>ervice personnel serving:</w:t>
      </w:r>
    </w:p>
    <w:p w:rsidR="001B5BF1" w:rsidRPr="00FA5604" w:rsidRDefault="001B5BF1" w:rsidP="001B5BF1">
      <w:pPr>
        <w:numPr>
          <w:ilvl w:val="0"/>
          <w:numId w:val="11"/>
        </w:numPr>
        <w:tabs>
          <w:tab w:val="clear" w:pos="720"/>
          <w:tab w:val="num" w:pos="1440"/>
        </w:tabs>
        <w:spacing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/>
        </w:rPr>
      </w:pPr>
      <w:r w:rsidRPr="00FA5604">
        <w:rPr>
          <w:rFonts w:ascii="Arial" w:eastAsia="Times New Roman" w:hAnsi="Arial" w:cs="Arial"/>
          <w:i/>
          <w:iCs/>
          <w:lang w:val="en"/>
        </w:rPr>
        <w:t xml:space="preserve">in HM Regular Armed Forces </w:t>
      </w:r>
    </w:p>
    <w:p w:rsidR="001B5BF1" w:rsidRPr="00FA5604" w:rsidRDefault="001B5BF1" w:rsidP="001B5BF1">
      <w:pPr>
        <w:numPr>
          <w:ilvl w:val="0"/>
          <w:numId w:val="1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/>
        </w:rPr>
      </w:pPr>
      <w:r w:rsidRPr="00FA5604">
        <w:rPr>
          <w:rFonts w:ascii="Arial" w:eastAsia="Times New Roman" w:hAnsi="Arial" w:cs="Arial"/>
          <w:i/>
          <w:iCs/>
          <w:lang w:val="en"/>
        </w:rPr>
        <w:t>in full commitment as part of the full-time Reserve service</w:t>
      </w:r>
    </w:p>
    <w:p w:rsidR="001B5BF1" w:rsidRPr="00FA5604" w:rsidRDefault="001B5BF1" w:rsidP="001B5BF1">
      <w:pPr>
        <w:numPr>
          <w:ilvl w:val="0"/>
          <w:numId w:val="1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/>
        </w:rPr>
      </w:pPr>
      <w:r w:rsidRPr="00FA5604">
        <w:rPr>
          <w:rFonts w:ascii="Arial" w:eastAsia="Times New Roman" w:hAnsi="Arial" w:cs="Arial"/>
          <w:i/>
          <w:iCs/>
          <w:lang w:val="en" w:eastAsia="en-GB"/>
        </w:rPr>
        <w:t xml:space="preserve">is a veteran who has been in </w:t>
      </w:r>
      <w:r>
        <w:rPr>
          <w:rFonts w:ascii="Arial" w:eastAsia="Times New Roman" w:hAnsi="Arial" w:cs="Arial"/>
          <w:i/>
          <w:iCs/>
          <w:lang w:val="en" w:eastAsia="en-GB"/>
        </w:rPr>
        <w:t>S</w:t>
      </w:r>
      <w:r w:rsidRPr="00FA5604">
        <w:rPr>
          <w:rFonts w:ascii="Arial" w:eastAsia="Times New Roman" w:hAnsi="Arial" w:cs="Arial"/>
          <w:i/>
          <w:iCs/>
          <w:lang w:val="en" w:eastAsia="en-GB"/>
        </w:rPr>
        <w:t>ervice within the last two years</w:t>
      </w:r>
    </w:p>
    <w:p w:rsidR="001B5BF1" w:rsidRPr="00FA5604" w:rsidRDefault="001B5BF1" w:rsidP="001B5BF1">
      <w:pPr>
        <w:numPr>
          <w:ilvl w:val="0"/>
          <w:numId w:val="1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 w:eastAsia="en-GB"/>
        </w:rPr>
      </w:pPr>
      <w:r w:rsidRPr="5FC52E32">
        <w:rPr>
          <w:rFonts w:ascii="Arial" w:eastAsia="Times New Roman" w:hAnsi="Arial" w:cs="Arial"/>
          <w:i/>
          <w:iCs/>
          <w:lang w:val="en" w:eastAsia="en-GB"/>
        </w:rPr>
        <w:t>one of their parents died whilst serving in the Armed Forces and the pupil receives a pension under the Armed Forces Compensation Scheme or the War Pensions Scheme.</w:t>
      </w:r>
    </w:p>
    <w:p w:rsidR="001B5BF1" w:rsidRPr="005A272C" w:rsidRDefault="001B5BF1" w:rsidP="001B5BF1">
      <w:pPr>
        <w:spacing w:after="0"/>
        <w:ind w:left="720"/>
        <w:rPr>
          <w:rFonts w:ascii="Arial" w:hAnsi="Arial" w:cs="Arial"/>
          <w:b/>
        </w:rPr>
      </w:pPr>
      <w:r w:rsidRPr="005A272C">
        <w:rPr>
          <w:rFonts w:ascii="Arial" w:hAnsi="Arial" w:cs="Arial"/>
          <w:b/>
        </w:rPr>
        <w:t>Definition 2</w:t>
      </w:r>
    </w:p>
    <w:p w:rsidR="001B5BF1" w:rsidRPr="00DB5014" w:rsidRDefault="001B5BF1" w:rsidP="001B5BF1">
      <w:pPr>
        <w:ind w:left="720"/>
        <w:rPr>
          <w:rFonts w:ascii="Arial" w:hAnsi="Arial" w:cs="Arial"/>
          <w:i/>
          <w:iCs/>
        </w:rPr>
      </w:pPr>
      <w:r w:rsidRPr="00DB5014">
        <w:rPr>
          <w:rFonts w:ascii="Arial" w:hAnsi="Arial" w:cs="Arial"/>
          <w:i/>
          <w:iCs/>
        </w:rPr>
        <w:t xml:space="preserve">A person whose parent, or </w:t>
      </w:r>
      <w:proofErr w:type="spellStart"/>
      <w:r w:rsidRPr="00DB5014">
        <w:rPr>
          <w:rFonts w:ascii="Arial" w:hAnsi="Arial" w:cs="Arial"/>
          <w:i/>
          <w:iCs/>
        </w:rPr>
        <w:t>carer</w:t>
      </w:r>
      <w:proofErr w:type="spellEnd"/>
      <w:r w:rsidRPr="00DB5014">
        <w:rPr>
          <w:rFonts w:ascii="Arial" w:hAnsi="Arial" w:cs="Arial"/>
          <w:i/>
          <w:iCs/>
        </w:rPr>
        <w:t>, serves in the regular armed forces, or as a reservist, or has done at any point during the first 25 years of that person’s life. *and does not meet the criteria of definition 1.</w:t>
      </w:r>
    </w:p>
    <w:p w:rsidR="001B5BF1" w:rsidRDefault="001B5BF1" w:rsidP="001B5BF1">
      <w:pPr>
        <w:spacing w:after="0"/>
        <w:rPr>
          <w:rFonts w:ascii="Arial" w:hAnsi="Arial" w:cs="Arial"/>
          <w:b/>
          <w:color w:val="000000"/>
          <w:shd w:val="clear" w:color="auto" w:fill="FFFFFF"/>
        </w:rPr>
      </w:pPr>
    </w:p>
    <w:p w:rsidR="001B5BF1" w:rsidRPr="000A57E0" w:rsidRDefault="001B5BF1" w:rsidP="001B5BF1">
      <w:pPr>
        <w:spacing w:after="0"/>
        <w:rPr>
          <w:rFonts w:ascii="Arial" w:hAnsi="Arial" w:cs="Arial"/>
          <w:b/>
          <w:color w:val="000000"/>
          <w:shd w:val="clear" w:color="auto" w:fill="FFFFFF"/>
        </w:rPr>
      </w:pPr>
      <w:r w:rsidRPr="000A57E0">
        <w:rPr>
          <w:rFonts w:ascii="Arial" w:hAnsi="Arial" w:cs="Arial"/>
          <w:b/>
          <w:color w:val="000000"/>
          <w:shd w:val="clear" w:color="auto" w:fill="FFFFFF"/>
        </w:rPr>
        <w:t>Does your child/ren fit within either of the above definitions of a Service child (please only select one option)?</w:t>
      </w:r>
    </w:p>
    <w:p w:rsidR="001B5BF1" w:rsidRPr="000A57E0" w:rsidRDefault="001B5BF1" w:rsidP="001B5BF1">
      <w:pPr>
        <w:spacing w:after="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193288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7E0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0A57E0">
        <w:rPr>
          <w:rFonts w:ascii="Arial" w:hAnsi="Arial" w:cs="Arial"/>
          <w:bCs/>
        </w:rPr>
        <w:t xml:space="preserve"> Yes – definition 1</w:t>
      </w:r>
    </w:p>
    <w:p w:rsidR="001B5BF1" w:rsidRPr="000A57E0" w:rsidRDefault="001B5BF1" w:rsidP="001B5BF1">
      <w:pPr>
        <w:spacing w:after="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1523971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7E0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0A57E0">
        <w:rPr>
          <w:rFonts w:ascii="Arial" w:hAnsi="Arial" w:cs="Arial"/>
          <w:bCs/>
        </w:rPr>
        <w:t xml:space="preserve"> Yes – definition 2</w:t>
      </w:r>
    </w:p>
    <w:p w:rsidR="001B5BF1" w:rsidRPr="000A57E0" w:rsidRDefault="001B5BF1" w:rsidP="001B5BF1">
      <w:pPr>
        <w:spacing w:after="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1255505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A57E0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0A57E0">
        <w:rPr>
          <w:rFonts w:ascii="Arial" w:hAnsi="Arial" w:cs="Arial"/>
          <w:bCs/>
        </w:rPr>
        <w:t xml:space="preserve"> No</w:t>
      </w:r>
    </w:p>
    <w:p w:rsidR="001B5BF1" w:rsidRPr="000A57E0" w:rsidRDefault="001B5BF1" w:rsidP="001B5BF1">
      <w:pPr>
        <w:rPr>
          <w:rFonts w:ascii="Arial" w:hAnsi="Arial" w:cs="Arial"/>
          <w:b/>
        </w:rPr>
      </w:pPr>
    </w:p>
    <w:p w:rsidR="001B5BF1" w:rsidRPr="0010486A" w:rsidRDefault="001B5BF1" w:rsidP="001B5BF1">
      <w:pPr>
        <w:spacing w:after="0"/>
        <w:rPr>
          <w:rFonts w:ascii="Arial" w:hAnsi="Arial" w:cs="Arial"/>
          <w:b/>
        </w:rPr>
      </w:pPr>
      <w:r w:rsidRPr="000A57E0">
        <w:rPr>
          <w:rFonts w:ascii="Arial" w:hAnsi="Arial" w:cs="Arial"/>
          <w:b/>
        </w:rPr>
        <w:t>Which Service are your family connected to?</w:t>
      </w:r>
    </w:p>
    <w:p w:rsidR="001B5BF1" w:rsidRPr="000D72AD" w:rsidRDefault="001B5BF1" w:rsidP="001B5BF1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-1061095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Times New Roman" w:hAnsi="Arial" w:cs="Arial"/>
        </w:rPr>
        <w:t xml:space="preserve"> </w:t>
      </w:r>
      <w:r w:rsidRPr="000D72AD">
        <w:rPr>
          <w:rFonts w:ascii="Arial" w:eastAsia="Times New Roman" w:hAnsi="Arial" w:cs="Arial"/>
        </w:rPr>
        <w:t>Royal Navy/Royal Marines</w:t>
      </w:r>
    </w:p>
    <w:p w:rsidR="001B5BF1" w:rsidRPr="000D72AD" w:rsidRDefault="001B5BF1" w:rsidP="001B5BF1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1230418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Times New Roman" w:hAnsi="Arial" w:cs="Arial"/>
        </w:rPr>
        <w:t xml:space="preserve"> </w:t>
      </w:r>
      <w:r w:rsidRPr="000D72AD">
        <w:rPr>
          <w:rFonts w:ascii="Arial" w:eastAsia="Times New Roman" w:hAnsi="Arial" w:cs="Arial"/>
        </w:rPr>
        <w:t>British Army</w:t>
      </w:r>
    </w:p>
    <w:p w:rsidR="001B5BF1" w:rsidRPr="000D72AD" w:rsidRDefault="001B5BF1" w:rsidP="001B5BF1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2028665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Times New Roman" w:hAnsi="Arial" w:cs="Arial"/>
        </w:rPr>
        <w:t xml:space="preserve"> </w:t>
      </w:r>
      <w:r w:rsidRPr="000D72AD">
        <w:rPr>
          <w:rFonts w:ascii="Arial" w:eastAsia="Times New Roman" w:hAnsi="Arial" w:cs="Arial"/>
        </w:rPr>
        <w:t>Royal Air Force</w:t>
      </w:r>
    </w:p>
    <w:p w:rsidR="001B5BF1" w:rsidRDefault="001B5BF1" w:rsidP="001B5BF1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923374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Times New Roman" w:hAnsi="Arial" w:cs="Arial"/>
        </w:rPr>
        <w:t xml:space="preserve"> </w:t>
      </w:r>
      <w:r w:rsidRPr="000D72AD">
        <w:rPr>
          <w:rFonts w:ascii="Arial" w:eastAsia="Times New Roman" w:hAnsi="Arial" w:cs="Arial"/>
        </w:rPr>
        <w:t>Veteran</w:t>
      </w:r>
      <w:r>
        <w:rPr>
          <w:rFonts w:ascii="Arial" w:eastAsia="Times New Roman" w:hAnsi="Arial" w:cs="Arial"/>
        </w:rPr>
        <w:t>/ex-Service personnel</w:t>
      </w:r>
    </w:p>
    <w:p w:rsidR="001B5BF1" w:rsidRPr="000D72AD" w:rsidRDefault="001B5BF1" w:rsidP="001B5BF1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-494332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Times New Roman" w:hAnsi="Arial" w:cs="Arial"/>
        </w:rPr>
        <w:t xml:space="preserve"> N/A</w:t>
      </w:r>
    </w:p>
    <w:p w:rsidR="001B5BF1" w:rsidRPr="000D72AD" w:rsidRDefault="001B5BF1" w:rsidP="001B5BF1">
      <w:pPr>
        <w:spacing w:after="0" w:line="240" w:lineRule="auto"/>
        <w:rPr>
          <w:rFonts w:ascii="Arial" w:eastAsia="Times New Roman" w:hAnsi="Arial" w:cs="Arial"/>
        </w:rPr>
      </w:pPr>
    </w:p>
    <w:p w:rsidR="00115663" w:rsidRPr="00870C11" w:rsidRDefault="001B5BF1" w:rsidP="00870C11">
      <w:pPr>
        <w:pBdr>
          <w:bottom w:val="single" w:sz="6" w:space="1" w:color="auto"/>
        </w:pBdr>
        <w:rPr>
          <w:rFonts w:ascii="Arial" w:hAnsi="Arial" w:cs="Arial"/>
        </w:rPr>
      </w:pPr>
      <w:r w:rsidRPr="79D0BBB9">
        <w:rPr>
          <w:rFonts w:ascii="Arial" w:hAnsi="Arial" w:cs="Arial"/>
        </w:rPr>
        <w:t>To be returned to</w:t>
      </w:r>
      <w:r w:rsidR="00D719EB">
        <w:rPr>
          <w:rFonts w:ascii="Arial" w:hAnsi="Arial" w:cs="Arial"/>
        </w:rPr>
        <w:t xml:space="preserve"> the school office or by email to </w:t>
      </w:r>
      <w:hyperlink r:id="rId8" w:history="1">
        <w:r w:rsidR="00D719EB" w:rsidRPr="003824A1">
          <w:rPr>
            <w:rStyle w:val="Hyperlink"/>
            <w:rFonts w:ascii="Arial" w:hAnsi="Arial" w:cs="Arial"/>
          </w:rPr>
          <w:t>postglanrafon@hwbcymru.net</w:t>
        </w:r>
      </w:hyperlink>
      <w:r w:rsidR="00D719EB">
        <w:rPr>
          <w:rFonts w:ascii="Arial" w:hAnsi="Arial" w:cs="Arial"/>
        </w:rPr>
        <w:t xml:space="preserve"> by Friday, Novemb</w:t>
      </w:r>
      <w:r w:rsidR="00D07DC6">
        <w:rPr>
          <w:rFonts w:ascii="Arial" w:hAnsi="Arial" w:cs="Arial"/>
        </w:rPr>
        <w:t>e</w:t>
      </w:r>
      <w:r w:rsidR="00D719EB">
        <w:rPr>
          <w:rFonts w:ascii="Arial" w:hAnsi="Arial" w:cs="Arial"/>
        </w:rPr>
        <w:t>r 10</w:t>
      </w:r>
      <w:r w:rsidR="00D719EB" w:rsidRPr="00D719EB">
        <w:rPr>
          <w:rFonts w:ascii="Arial" w:hAnsi="Arial" w:cs="Arial"/>
          <w:vertAlign w:val="superscript"/>
        </w:rPr>
        <w:t>th</w:t>
      </w:r>
      <w:r w:rsidR="00D07DC6">
        <w:rPr>
          <w:rFonts w:ascii="Arial" w:hAnsi="Arial" w:cs="Arial"/>
          <w:vertAlign w:val="superscript"/>
        </w:rPr>
        <w:t xml:space="preserve"> please</w:t>
      </w:r>
      <w:r w:rsidR="00D719EB">
        <w:rPr>
          <w:rFonts w:ascii="Arial" w:hAnsi="Arial" w:cs="Arial"/>
        </w:rPr>
        <w:t xml:space="preserve">. </w:t>
      </w:r>
      <w:r w:rsidR="00D446B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8018145</wp:posOffset>
                </wp:positionV>
                <wp:extent cx="599122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3E" w:rsidRPr="00125E3E" w:rsidRDefault="00125E3E" w:rsidP="00125E3E">
                            <w:pPr>
                              <w:spacing w:after="0"/>
                              <w:jc w:val="center"/>
                              <w:rPr>
                                <w:rFonts w:ascii="Cerebri Sans Pro Medium" w:hAnsi="Cerebri Sans Pro Medium"/>
                              </w:rPr>
                            </w:pPr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Ysgol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Glanrafon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, Bryn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Coch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 Lane,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Yr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Wyddgrug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, Sir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Fflint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, CH7 1PS</w:t>
                            </w:r>
                          </w:p>
                          <w:p w:rsidR="00125E3E" w:rsidRPr="00125E3E" w:rsidRDefault="00125E3E" w:rsidP="00125E3E">
                            <w:pPr>
                              <w:spacing w:after="0"/>
                              <w:jc w:val="center"/>
                              <w:rPr>
                                <w:rFonts w:ascii="Cerebri Sans Pro Medium" w:hAnsi="Cerebri Sans Pro Medium"/>
                              </w:rPr>
                            </w:pPr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01352 700384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7.05pt;margin-top:631.35pt;width:471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" filled="f" stroked="f">
                <v:textbox style="mso-fit-shape-to-text:t">
                  <w:txbxContent>
                    <w:p w:rsidR="00125E3E" w:rsidRPr="00125E3E" w:rsidRDefault="00125E3E" w:rsidP="00125E3E">
                      <w:pPr>
                        <w:spacing w:after="0"/>
                        <w:jc w:val="center"/>
                        <w:rPr>
                          <w:rFonts w:ascii="Cerebri Sans Pro Medium" w:hAnsi="Cerebri Sans Pro Medium"/>
                        </w:rPr>
                      </w:pPr>
                      <w:r w:rsidRPr="00125E3E">
                        <w:rPr>
                          <w:rFonts w:ascii="Cerebri Sans Pro Medium" w:hAnsi="Cerebri Sans Pro Medium"/>
                        </w:rPr>
                        <w:t xml:space="preserve">Ysgol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Glanrafon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, Bryn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Coch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 Lane,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Yr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Wyddgrug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, Sir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Fflint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>, CH7 1PS</w:t>
                      </w:r>
                    </w:p>
                    <w:p w:rsidR="00125E3E" w:rsidRPr="00125E3E" w:rsidRDefault="00125E3E" w:rsidP="00125E3E">
                      <w:pPr>
                        <w:spacing w:after="0"/>
                        <w:jc w:val="center"/>
                        <w:rPr>
                          <w:rFonts w:ascii="Cerebri Sans Pro Medium" w:hAnsi="Cerebri Sans Pro Medium"/>
                        </w:rPr>
                      </w:pPr>
                      <w:r w:rsidRPr="00125E3E">
                        <w:rPr>
                          <w:rFonts w:ascii="Cerebri Sans Pro Medium" w:hAnsi="Cerebri Sans Pro Medium"/>
                        </w:rPr>
                        <w:t>01352 700384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663" w:rsidRPr="00870C11" w:rsidSect="006F03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F76" w:rsidRDefault="005B5F76">
      <w:pPr>
        <w:spacing w:after="0" w:line="240" w:lineRule="auto"/>
      </w:pPr>
      <w:r>
        <w:separator/>
      </w:r>
    </w:p>
  </w:endnote>
  <w:endnote w:type="continuationSeparator" w:id="0">
    <w:p w:rsidR="005B5F76" w:rsidRDefault="005B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rebri Sans Pro Medium">
    <w:altName w:val="Calibri"/>
    <w:panose1 w:val="00000000000000000000"/>
    <w:charset w:val="00"/>
    <w:family w:val="modern"/>
    <w:notTrueType/>
    <w:pitch w:val="variable"/>
    <w:sig w:usb0="A00000FF" w:usb1="50006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6BC" w:rsidRDefault="00D44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203" name="Picture 20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F76" w:rsidRDefault="005B5F76">
      <w:pPr>
        <w:spacing w:after="0" w:line="240" w:lineRule="auto"/>
      </w:pPr>
      <w:r>
        <w:separator/>
      </w:r>
    </w:p>
  </w:footnote>
  <w:footnote w:type="continuationSeparator" w:id="0">
    <w:p w:rsidR="005B5F76" w:rsidRDefault="005B5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6BC" w:rsidRDefault="00D44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202" name="Picture 202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F90F2F"/>
    <w:multiLevelType w:val="hybridMultilevel"/>
    <w:tmpl w:val="6FF8E55A"/>
    <w:lvl w:ilvl="0" w:tplc="572A4B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9FC80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91C222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4E43A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D9444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16EB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28C6E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42E48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4C4E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295"/>
    <w:rsid w:val="00066E19"/>
    <w:rsid w:val="000B4BF8"/>
    <w:rsid w:val="000D0E9F"/>
    <w:rsid w:val="000F2898"/>
    <w:rsid w:val="00115663"/>
    <w:rsid w:val="00125E3E"/>
    <w:rsid w:val="00142295"/>
    <w:rsid w:val="0019783E"/>
    <w:rsid w:val="001B5BF1"/>
    <w:rsid w:val="00213EAB"/>
    <w:rsid w:val="00215D1D"/>
    <w:rsid w:val="00257A1E"/>
    <w:rsid w:val="002711F9"/>
    <w:rsid w:val="002812CE"/>
    <w:rsid w:val="00284AAA"/>
    <w:rsid w:val="002D7F70"/>
    <w:rsid w:val="002E1A5A"/>
    <w:rsid w:val="00312210"/>
    <w:rsid w:val="00361777"/>
    <w:rsid w:val="00361FC2"/>
    <w:rsid w:val="003E75EB"/>
    <w:rsid w:val="003F7C02"/>
    <w:rsid w:val="00410443"/>
    <w:rsid w:val="00462B54"/>
    <w:rsid w:val="004C595E"/>
    <w:rsid w:val="004F0935"/>
    <w:rsid w:val="00535A9A"/>
    <w:rsid w:val="00553D68"/>
    <w:rsid w:val="00576382"/>
    <w:rsid w:val="005B5F76"/>
    <w:rsid w:val="00620729"/>
    <w:rsid w:val="006341F4"/>
    <w:rsid w:val="00673242"/>
    <w:rsid w:val="00691768"/>
    <w:rsid w:val="006F0367"/>
    <w:rsid w:val="007C4A68"/>
    <w:rsid w:val="007E0D6E"/>
    <w:rsid w:val="007E3A99"/>
    <w:rsid w:val="00816D75"/>
    <w:rsid w:val="008658F6"/>
    <w:rsid w:val="00870C11"/>
    <w:rsid w:val="008945AC"/>
    <w:rsid w:val="009439AA"/>
    <w:rsid w:val="00A45E55"/>
    <w:rsid w:val="00B22EC4"/>
    <w:rsid w:val="00B54EAE"/>
    <w:rsid w:val="00B552FE"/>
    <w:rsid w:val="00BA5A05"/>
    <w:rsid w:val="00BC06ED"/>
    <w:rsid w:val="00C662A3"/>
    <w:rsid w:val="00CE2CAB"/>
    <w:rsid w:val="00D07DC6"/>
    <w:rsid w:val="00D256E5"/>
    <w:rsid w:val="00D446BC"/>
    <w:rsid w:val="00D719EB"/>
    <w:rsid w:val="00D904CD"/>
    <w:rsid w:val="00DE3E34"/>
    <w:rsid w:val="00E041D6"/>
    <w:rsid w:val="00E32718"/>
    <w:rsid w:val="00E71405"/>
    <w:rsid w:val="00E802A8"/>
    <w:rsid w:val="00F4368A"/>
    <w:rsid w:val="00F83039"/>
    <w:rsid w:val="00F87567"/>
    <w:rsid w:val="00F97C1E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BEF159"/>
  <w15:chartTrackingRefBased/>
  <w15:docId w15:val="{5BCE0F72-75EE-4822-839F-77818C6D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57A1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71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glanrafon@hwbcymru.ne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dmj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Einir Huws</cp:lastModifiedBy>
  <cp:revision>2</cp:revision>
  <dcterms:created xsi:type="dcterms:W3CDTF">2023-10-25T10:13:00Z</dcterms:created>
  <dcterms:modified xsi:type="dcterms:W3CDTF">2023-10-25T10:13:00Z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