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57A1E" w:rsidRDefault="00257A1E" w:rsidP="00257A1E">
      <w:pPr>
        <w:spacing w:after="0"/>
        <w:rPr>
          <w:rFonts w:ascii="Arial" w:hAnsi="Arial" w:cs="Arial"/>
          <w:b/>
          <w:bCs/>
          <w:color w:val="17202C" w:themeColor="text2" w:themeShade="80"/>
          <w:sz w:val="36"/>
          <w:szCs w:val="36"/>
          <w:shd w:val="clear" w:color="auto" w:fill="FFFFFF"/>
          <w:lang w:val="cy-GB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70528" behindDoc="0" locked="0" layoutInCell="1" allowOverlap="1" wp14:anchorId="361401BD" wp14:editId="38936FA6">
            <wp:simplePos x="0" y="0"/>
            <wp:positionH relativeFrom="margin">
              <wp:posOffset>2766060</wp:posOffset>
            </wp:positionH>
            <wp:positionV relativeFrom="paragraph">
              <wp:posOffset>-523240</wp:posOffset>
            </wp:positionV>
            <wp:extent cx="870585" cy="771525"/>
            <wp:effectExtent l="0" t="0" r="5715" b="952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0585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1" locked="0" layoutInCell="1" allowOverlap="1" wp14:anchorId="4A6C4B8A" wp14:editId="379ABA3C">
                <wp:simplePos x="0" y="0"/>
                <wp:positionH relativeFrom="margin">
                  <wp:posOffset>1362075</wp:posOffset>
                </wp:positionH>
                <wp:positionV relativeFrom="paragraph">
                  <wp:posOffset>-1127760</wp:posOffset>
                </wp:positionV>
                <wp:extent cx="4086225" cy="685800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6225" cy="685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7A1E" w:rsidRPr="00142295" w:rsidRDefault="00257A1E" w:rsidP="00257A1E">
                            <w:pPr>
                              <w:rPr>
                                <w:rFonts w:ascii="Fredoka One" w:hAnsi="Fredoka One"/>
                                <w:sz w:val="72"/>
                              </w:rPr>
                            </w:pPr>
                            <w:r w:rsidRPr="00142295">
                              <w:rPr>
                                <w:rFonts w:ascii="Fredoka One" w:hAnsi="Fredoka One"/>
                                <w:sz w:val="72"/>
                              </w:rPr>
                              <w:t xml:space="preserve">Ysgol </w:t>
                            </w:r>
                            <w:proofErr w:type="spellStart"/>
                            <w:r w:rsidRPr="00142295">
                              <w:rPr>
                                <w:rFonts w:ascii="Fredoka One" w:hAnsi="Fredoka One"/>
                                <w:sz w:val="72"/>
                              </w:rPr>
                              <w:t>Glanrafon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6C4B8A" id="_x0000_s1027" type="#_x0000_t202" style="position:absolute;margin-left:107.25pt;margin-top:-88.8pt;width:321.75pt;height:54pt;z-index:-2516480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" filled="f" stroked="f">
                <v:textbox>
                  <w:txbxContent>
                    <w:p w:rsidR="00257A1E" w:rsidRPr="00142295" w:rsidRDefault="00257A1E" w:rsidP="00257A1E">
                      <w:pPr>
                        <w:rPr>
                          <w:rFonts w:ascii="Fredoka One" w:hAnsi="Fredoka One"/>
                          <w:sz w:val="72"/>
                        </w:rPr>
                      </w:pPr>
                      <w:r w:rsidRPr="00142295">
                        <w:rPr>
                          <w:rFonts w:ascii="Fredoka One" w:hAnsi="Fredoka One"/>
                          <w:sz w:val="72"/>
                        </w:rPr>
                        <w:t xml:space="preserve">Ysgol </w:t>
                      </w:r>
                      <w:proofErr w:type="spellStart"/>
                      <w:r w:rsidRPr="00142295">
                        <w:rPr>
                          <w:rFonts w:ascii="Fredoka One" w:hAnsi="Fredoka One"/>
                          <w:sz w:val="72"/>
                        </w:rPr>
                        <w:t>Glanrafon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57A1E" w:rsidRDefault="00257A1E" w:rsidP="00257A1E">
      <w:pPr>
        <w:spacing w:after="0"/>
        <w:rPr>
          <w:rFonts w:ascii="Arial" w:hAnsi="Arial" w:cs="Arial"/>
          <w:b/>
          <w:bCs/>
          <w:color w:val="17202C" w:themeColor="text2" w:themeShade="80"/>
          <w:sz w:val="36"/>
          <w:szCs w:val="36"/>
          <w:shd w:val="clear" w:color="auto" w:fill="FFFFFF"/>
          <w:lang w:val="cy-GB"/>
        </w:rPr>
      </w:pPr>
      <w:r w:rsidRPr="00D8295E">
        <w:rPr>
          <w:rFonts w:ascii="Arial" w:hAnsi="Arial" w:cs="Arial"/>
          <w:b/>
          <w:bCs/>
          <w:color w:val="17202C" w:themeColor="text2" w:themeShade="80"/>
          <w:sz w:val="36"/>
          <w:szCs w:val="36"/>
          <w:shd w:val="clear" w:color="auto" w:fill="FFFFFF"/>
          <w:lang w:val="cy-GB"/>
        </w:rPr>
        <w:t>Ffurflen ddychwelyd rhiant / gofalwr</w:t>
      </w:r>
    </w:p>
    <w:p w:rsidR="00257A1E" w:rsidRPr="00D8295E" w:rsidRDefault="00257A1E" w:rsidP="00257A1E">
      <w:pPr>
        <w:spacing w:after="0"/>
        <w:jc w:val="center"/>
        <w:rPr>
          <w:rFonts w:ascii="Arial" w:hAnsi="Arial" w:cs="Arial"/>
          <w:b/>
          <w:bCs/>
          <w:color w:val="17202C" w:themeColor="text2" w:themeShade="80"/>
          <w:sz w:val="36"/>
          <w:szCs w:val="36"/>
          <w:shd w:val="clear" w:color="auto" w:fill="FFFFFF"/>
        </w:rPr>
      </w:pPr>
    </w:p>
    <w:p w:rsidR="00257A1E" w:rsidRPr="000D72AD" w:rsidRDefault="00257A1E" w:rsidP="00257A1E">
      <w:pPr>
        <w:rPr>
          <w:rFonts w:ascii="Arial" w:hAnsi="Arial" w:cs="Arial"/>
        </w:rPr>
      </w:pPr>
      <w:proofErr w:type="spellStart"/>
      <w:r w:rsidRPr="00042684">
        <w:rPr>
          <w:rFonts w:ascii="Arial" w:hAnsi="Arial" w:cs="Arial"/>
        </w:rPr>
        <w:t>Enw’r</w:t>
      </w:r>
      <w:proofErr w:type="spellEnd"/>
      <w:r w:rsidRPr="00042684">
        <w:rPr>
          <w:rFonts w:ascii="Arial" w:hAnsi="Arial" w:cs="Arial"/>
        </w:rPr>
        <w:t xml:space="preserve"> </w:t>
      </w:r>
      <w:proofErr w:type="spellStart"/>
      <w:r w:rsidRPr="00042684">
        <w:rPr>
          <w:rFonts w:ascii="Arial" w:hAnsi="Arial" w:cs="Arial"/>
        </w:rPr>
        <w:t>disgybl</w:t>
      </w:r>
      <w:proofErr w:type="spellEnd"/>
      <w:r w:rsidRPr="000D72AD">
        <w:rPr>
          <w:rFonts w:ascii="Arial" w:hAnsi="Arial" w:cs="Arial"/>
        </w:rPr>
        <w:t xml:space="preserve"> ……………………………………………………………</w:t>
      </w:r>
    </w:p>
    <w:p w:rsidR="00257A1E" w:rsidRDefault="00E66EC0" w:rsidP="00257A1E">
      <w:p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B</w:t>
      </w:r>
      <w:r w:rsidR="00257A1E" w:rsidRPr="00042684">
        <w:rPr>
          <w:rFonts w:ascii="Arial" w:hAnsi="Arial" w:cs="Arial"/>
        </w:rPr>
        <w:t>lwyddyn</w:t>
      </w:r>
      <w:proofErr w:type="spellEnd"/>
      <w:r w:rsidR="00257A1E" w:rsidRPr="000D72AD">
        <w:rPr>
          <w:rFonts w:ascii="Arial" w:hAnsi="Arial" w:cs="Arial"/>
        </w:rPr>
        <w:t xml:space="preserve"> ………………</w:t>
      </w:r>
    </w:p>
    <w:p w:rsidR="00E66EC0" w:rsidRPr="000D72AD" w:rsidRDefault="00E66EC0" w:rsidP="00257A1E">
      <w:p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Dosbarth</w:t>
      </w:r>
      <w:proofErr w:type="spellEnd"/>
      <w:r>
        <w:rPr>
          <w:rFonts w:ascii="Arial" w:hAnsi="Arial" w:cs="Arial"/>
        </w:rPr>
        <w:t xml:space="preserve"> ____________</w:t>
      </w:r>
    </w:p>
    <w:p w:rsidR="00257A1E" w:rsidRDefault="00257A1E" w:rsidP="00257A1E">
      <w:pPr>
        <w:spacing w:after="0"/>
        <w:rPr>
          <w:rFonts w:ascii="Arial" w:hAnsi="Arial" w:cs="Arial"/>
          <w:b/>
          <w:color w:val="000000"/>
          <w:shd w:val="clear" w:color="auto" w:fill="FFFFFF"/>
          <w:lang w:val="cy-GB"/>
        </w:rPr>
      </w:pPr>
    </w:p>
    <w:p w:rsidR="00257A1E" w:rsidRPr="00D8295E" w:rsidRDefault="00257A1E" w:rsidP="00257A1E">
      <w:pPr>
        <w:spacing w:after="0"/>
        <w:ind w:left="720"/>
        <w:rPr>
          <w:rFonts w:ascii="Arial" w:hAnsi="Arial" w:cs="Arial"/>
          <w:b/>
          <w:color w:val="233041" w:themeColor="text2" w:themeShade="BF"/>
          <w:shd w:val="clear" w:color="auto" w:fill="FFFFFF"/>
        </w:rPr>
      </w:pPr>
      <w:r w:rsidRPr="00D8295E">
        <w:rPr>
          <w:rFonts w:ascii="Arial" w:hAnsi="Arial" w:cs="Arial"/>
          <w:b/>
          <w:color w:val="233041" w:themeColor="text2" w:themeShade="BF"/>
          <w:shd w:val="clear" w:color="auto" w:fill="FFFFFF"/>
          <w:lang w:val="cy-GB"/>
        </w:rPr>
        <w:t>Diffiniad 1 (Diffiniad Llywodraeth Cymru)</w:t>
      </w:r>
    </w:p>
    <w:p w:rsidR="00257A1E" w:rsidRPr="00D8295E" w:rsidRDefault="00257A1E" w:rsidP="00257A1E">
      <w:pPr>
        <w:pStyle w:val="NormalWeb"/>
        <w:spacing w:before="0" w:beforeAutospacing="0" w:after="240" w:afterAutospacing="0"/>
        <w:ind w:left="720"/>
        <w:jc w:val="both"/>
        <w:rPr>
          <w:rFonts w:ascii="Arial" w:hAnsi="Arial" w:cs="Arial"/>
          <w:i/>
          <w:iCs/>
          <w:sz w:val="22"/>
          <w:szCs w:val="22"/>
          <w:lang w:val="en"/>
        </w:rPr>
      </w:pPr>
      <w:r w:rsidRPr="00D8295E">
        <w:rPr>
          <w:rFonts w:ascii="Arial" w:hAnsi="Arial" w:cs="Arial"/>
          <w:i/>
          <w:iCs/>
          <w:sz w:val="22"/>
          <w:szCs w:val="22"/>
          <w:lang w:val="cy-GB"/>
        </w:rPr>
        <w:t>Mae gan 'blentyn y Lluoedd Arfog' riant / rhieni – neu unigolyn/unigolion gyda chyfrifoldeb rhiant gweithredol sy’n aelodau o’r Lluoedd Arfog:</w:t>
      </w:r>
    </w:p>
    <w:p w:rsidR="00257A1E" w:rsidRPr="00D8295E" w:rsidRDefault="00257A1E" w:rsidP="00257A1E">
      <w:pPr>
        <w:numPr>
          <w:ilvl w:val="0"/>
          <w:numId w:val="11"/>
        </w:numPr>
        <w:tabs>
          <w:tab w:val="clear" w:pos="720"/>
          <w:tab w:val="num" w:pos="1440"/>
        </w:tabs>
        <w:spacing w:after="100" w:afterAutospacing="1" w:line="240" w:lineRule="auto"/>
        <w:ind w:left="1440"/>
        <w:jc w:val="both"/>
        <w:rPr>
          <w:rFonts w:ascii="Arial" w:eastAsia="Times New Roman" w:hAnsi="Arial" w:cs="Arial"/>
          <w:i/>
          <w:iCs/>
          <w:lang w:val="en"/>
        </w:rPr>
      </w:pPr>
      <w:r w:rsidRPr="00D8295E">
        <w:rPr>
          <w:rFonts w:ascii="Arial" w:eastAsia="Times New Roman" w:hAnsi="Arial" w:cs="Arial"/>
          <w:i/>
          <w:iCs/>
          <w:lang w:val="cy-GB"/>
        </w:rPr>
        <w:t>yn Lluoedd Arfog Parhaol Ei Mawrhydi</w:t>
      </w:r>
      <w:r w:rsidRPr="00D8295E">
        <w:rPr>
          <w:rFonts w:ascii="Arial" w:eastAsia="Times New Roman" w:hAnsi="Arial" w:cs="Arial"/>
          <w:i/>
          <w:iCs/>
          <w:lang w:val="en"/>
        </w:rPr>
        <w:t xml:space="preserve"> </w:t>
      </w:r>
    </w:p>
    <w:p w:rsidR="00257A1E" w:rsidRPr="00D8295E" w:rsidRDefault="00257A1E" w:rsidP="00257A1E">
      <w:pPr>
        <w:numPr>
          <w:ilvl w:val="0"/>
          <w:numId w:val="11"/>
        </w:numPr>
        <w:tabs>
          <w:tab w:val="clear" w:pos="720"/>
          <w:tab w:val="num" w:pos="1440"/>
        </w:tabs>
        <w:spacing w:before="100" w:beforeAutospacing="1" w:after="100" w:afterAutospacing="1" w:line="240" w:lineRule="auto"/>
        <w:ind w:left="1440"/>
        <w:jc w:val="both"/>
        <w:rPr>
          <w:rFonts w:ascii="Arial" w:eastAsia="Times New Roman" w:hAnsi="Arial" w:cs="Arial"/>
          <w:i/>
          <w:iCs/>
          <w:lang w:val="en"/>
        </w:rPr>
      </w:pPr>
      <w:r w:rsidRPr="00D8295E">
        <w:rPr>
          <w:rFonts w:ascii="Arial" w:eastAsia="Times New Roman" w:hAnsi="Arial" w:cs="Arial"/>
          <w:i/>
          <w:iCs/>
          <w:lang w:val="cy-GB"/>
        </w:rPr>
        <w:t xml:space="preserve">gydag ymrwymiad llawn fel rhan o’r gwasanaeth Wrth Gefn llawn-amser </w:t>
      </w:r>
    </w:p>
    <w:p w:rsidR="00257A1E" w:rsidRPr="00D8295E" w:rsidRDefault="00257A1E" w:rsidP="00257A1E">
      <w:pPr>
        <w:numPr>
          <w:ilvl w:val="0"/>
          <w:numId w:val="11"/>
        </w:numPr>
        <w:tabs>
          <w:tab w:val="clear" w:pos="720"/>
          <w:tab w:val="num" w:pos="1440"/>
        </w:tabs>
        <w:spacing w:before="100" w:beforeAutospacing="1" w:after="100" w:afterAutospacing="1" w:line="240" w:lineRule="auto"/>
        <w:ind w:left="1440"/>
        <w:jc w:val="both"/>
        <w:rPr>
          <w:rFonts w:ascii="Arial" w:eastAsia="Times New Roman" w:hAnsi="Arial" w:cs="Arial"/>
          <w:i/>
          <w:iCs/>
          <w:lang w:val="en" w:eastAsia="en-GB"/>
        </w:rPr>
      </w:pPr>
      <w:r w:rsidRPr="00D8295E">
        <w:rPr>
          <w:rFonts w:ascii="Arial" w:eastAsia="Times New Roman" w:hAnsi="Arial" w:cs="Arial"/>
          <w:i/>
          <w:iCs/>
          <w:lang w:val="cy-GB" w:eastAsia="en-GB"/>
        </w:rPr>
        <w:t>yn gyn-filwr sydd wedi bod yn Gwasanaethu o fewn y ddwy flynedd ddiwethaf</w:t>
      </w:r>
    </w:p>
    <w:p w:rsidR="00257A1E" w:rsidRPr="00D8295E" w:rsidRDefault="00257A1E" w:rsidP="00257A1E">
      <w:pPr>
        <w:numPr>
          <w:ilvl w:val="0"/>
          <w:numId w:val="11"/>
        </w:numPr>
        <w:tabs>
          <w:tab w:val="clear" w:pos="720"/>
          <w:tab w:val="num" w:pos="1440"/>
        </w:tabs>
        <w:spacing w:before="100" w:beforeAutospacing="1" w:after="100" w:afterAutospacing="1" w:line="240" w:lineRule="auto"/>
        <w:ind w:left="1440"/>
        <w:jc w:val="both"/>
        <w:rPr>
          <w:rFonts w:ascii="Arial" w:eastAsia="Times New Roman" w:hAnsi="Arial" w:cs="Arial"/>
          <w:i/>
          <w:iCs/>
          <w:lang w:val="en" w:eastAsia="en-GB"/>
        </w:rPr>
      </w:pPr>
      <w:r w:rsidRPr="00D8295E">
        <w:rPr>
          <w:rFonts w:ascii="Arial" w:eastAsia="Times New Roman" w:hAnsi="Arial" w:cs="Arial"/>
          <w:i/>
          <w:iCs/>
          <w:lang w:val="cy-GB" w:eastAsia="en-GB"/>
        </w:rPr>
        <w:t>bu farw un o’u rhieni wrth wasanaethu yn y Lluoedd Arfog ac mae’r disgybl yn derbyn pensiwn dan Gynllun Iawndal y Lluoedd Arfog neu’r Cynllun Pensiynau Rhyfel.</w:t>
      </w:r>
    </w:p>
    <w:p w:rsidR="00257A1E" w:rsidRPr="00D8295E" w:rsidRDefault="00257A1E" w:rsidP="00257A1E">
      <w:pPr>
        <w:spacing w:after="0"/>
        <w:ind w:left="720"/>
        <w:rPr>
          <w:rFonts w:ascii="Arial" w:hAnsi="Arial" w:cs="Arial"/>
          <w:b/>
          <w:color w:val="233041" w:themeColor="text2" w:themeShade="BF"/>
        </w:rPr>
      </w:pPr>
      <w:r w:rsidRPr="00D8295E">
        <w:rPr>
          <w:rFonts w:ascii="Arial" w:hAnsi="Arial" w:cs="Arial"/>
          <w:b/>
          <w:color w:val="233041" w:themeColor="text2" w:themeShade="BF"/>
          <w:lang w:val="cy-GB"/>
        </w:rPr>
        <w:t>Diffiniad 2</w:t>
      </w:r>
    </w:p>
    <w:p w:rsidR="00257A1E" w:rsidRPr="00D8295E" w:rsidRDefault="00257A1E" w:rsidP="00257A1E">
      <w:pPr>
        <w:ind w:left="720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  <w:lang w:val="cy-GB"/>
        </w:rPr>
        <w:t>Unigolyn y mae ei riant, neu brif ofalwr, yn gwasanaethu yn y Lluoedd Arfog parhaol, neu fel milwr wrth gefn, neu wedi gwneud hynny ar unrhyw bryd yn ystod 25 mlynedd gyntaf bywyd yr unigolyn hwnnw.</w:t>
      </w:r>
      <w:r w:rsidRPr="00D8295E">
        <w:rPr>
          <w:rFonts w:ascii="Arial" w:hAnsi="Arial" w:cs="Arial"/>
          <w:i/>
          <w:iCs/>
        </w:rPr>
        <w:t xml:space="preserve"> </w:t>
      </w:r>
      <w:r w:rsidRPr="00D8295E">
        <w:rPr>
          <w:rFonts w:ascii="Arial" w:hAnsi="Arial" w:cs="Arial"/>
          <w:i/>
          <w:iCs/>
          <w:lang w:val="cy-GB"/>
        </w:rPr>
        <w:t>*ac nad yw’n cwrdd â'r meini prawf yn niffiniad 1.</w:t>
      </w:r>
    </w:p>
    <w:p w:rsidR="00257A1E" w:rsidRDefault="00257A1E" w:rsidP="00257A1E">
      <w:pPr>
        <w:spacing w:after="0"/>
        <w:rPr>
          <w:rFonts w:ascii="Arial" w:hAnsi="Arial" w:cs="Arial"/>
          <w:b/>
          <w:color w:val="000000"/>
          <w:shd w:val="clear" w:color="auto" w:fill="FFFFFF"/>
          <w:lang w:val="cy-GB"/>
        </w:rPr>
      </w:pPr>
    </w:p>
    <w:p w:rsidR="00257A1E" w:rsidRPr="00D8295E" w:rsidRDefault="00257A1E" w:rsidP="00257A1E">
      <w:pPr>
        <w:spacing w:after="0"/>
        <w:rPr>
          <w:rFonts w:ascii="Arial" w:hAnsi="Arial" w:cs="Arial"/>
          <w:b/>
          <w:color w:val="000000"/>
          <w:shd w:val="clear" w:color="auto" w:fill="FFFFFF"/>
        </w:rPr>
      </w:pPr>
      <w:r w:rsidRPr="00D8295E">
        <w:rPr>
          <w:rFonts w:ascii="Arial" w:hAnsi="Arial" w:cs="Arial"/>
          <w:b/>
          <w:color w:val="000000"/>
          <w:shd w:val="clear" w:color="auto" w:fill="FFFFFF"/>
          <w:lang w:val="cy-GB"/>
        </w:rPr>
        <w:t>A yw eich plentyn/plant yn cyd-fynd ag unrhyw un o’r diffiniadau uchod ar gyfer plentyn y Lluoedd Arfog (dewiswch un yn unig)?</w:t>
      </w:r>
    </w:p>
    <w:p w:rsidR="00257A1E" w:rsidRPr="00D8295E" w:rsidRDefault="00F46D60" w:rsidP="00257A1E">
      <w:pPr>
        <w:spacing w:after="0"/>
        <w:rPr>
          <w:rFonts w:ascii="Arial" w:hAnsi="Arial" w:cs="Arial"/>
          <w:bCs/>
        </w:rPr>
      </w:pPr>
      <w:sdt>
        <w:sdtPr>
          <w:rPr>
            <w:rFonts w:ascii="Arial" w:hAnsi="Arial" w:cs="Arial"/>
            <w:bCs/>
          </w:rPr>
          <w:id w:val="-19328861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57A1E">
            <w:rPr>
              <w:rFonts w:ascii="MS Gothic" w:eastAsia="MS Gothic" w:hAnsi="MS Gothic" w:cs="Arial" w:hint="eastAsia"/>
              <w:bCs/>
            </w:rPr>
            <w:t>☐</w:t>
          </w:r>
        </w:sdtContent>
      </w:sdt>
      <w:r w:rsidR="00257A1E" w:rsidRPr="00CF49D1">
        <w:rPr>
          <w:rFonts w:ascii="Arial" w:hAnsi="Arial" w:cs="Arial"/>
          <w:bCs/>
        </w:rPr>
        <w:t xml:space="preserve"> </w:t>
      </w:r>
      <w:r w:rsidR="00257A1E" w:rsidRPr="00D8295E">
        <w:rPr>
          <w:rFonts w:ascii="Arial" w:hAnsi="Arial" w:cs="Arial"/>
          <w:bCs/>
          <w:lang w:val="cy-GB"/>
        </w:rPr>
        <w:t>Ydi – diffiniad 1</w:t>
      </w:r>
    </w:p>
    <w:p w:rsidR="00257A1E" w:rsidRPr="00D8295E" w:rsidRDefault="00F46D60" w:rsidP="00257A1E">
      <w:pPr>
        <w:spacing w:after="0"/>
        <w:rPr>
          <w:rFonts w:ascii="Arial" w:hAnsi="Arial" w:cs="Arial"/>
          <w:bCs/>
        </w:rPr>
      </w:pPr>
      <w:sdt>
        <w:sdtPr>
          <w:rPr>
            <w:rFonts w:ascii="Arial" w:hAnsi="Arial" w:cs="Arial"/>
            <w:bCs/>
          </w:rPr>
          <w:id w:val="15239717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57A1E">
            <w:rPr>
              <w:rFonts w:ascii="MS Gothic" w:eastAsia="MS Gothic" w:hAnsi="MS Gothic" w:cs="Arial" w:hint="eastAsia"/>
              <w:bCs/>
            </w:rPr>
            <w:t>☐</w:t>
          </w:r>
        </w:sdtContent>
      </w:sdt>
      <w:r w:rsidR="00257A1E" w:rsidRPr="00CF49D1">
        <w:rPr>
          <w:rFonts w:ascii="Arial" w:hAnsi="Arial" w:cs="Arial"/>
          <w:bCs/>
        </w:rPr>
        <w:t xml:space="preserve"> </w:t>
      </w:r>
      <w:r w:rsidR="00257A1E" w:rsidRPr="00D8295E">
        <w:rPr>
          <w:rFonts w:ascii="Arial" w:hAnsi="Arial" w:cs="Arial"/>
          <w:bCs/>
          <w:lang w:val="cy-GB"/>
        </w:rPr>
        <w:t>Ydi – diffiniad 2</w:t>
      </w:r>
    </w:p>
    <w:p w:rsidR="00257A1E" w:rsidRPr="00D8295E" w:rsidRDefault="00F46D60" w:rsidP="00257A1E">
      <w:pPr>
        <w:spacing w:after="0"/>
        <w:rPr>
          <w:rFonts w:ascii="Arial" w:hAnsi="Arial" w:cs="Arial"/>
          <w:bCs/>
        </w:rPr>
      </w:pPr>
      <w:sdt>
        <w:sdtPr>
          <w:rPr>
            <w:rFonts w:ascii="Arial" w:hAnsi="Arial" w:cs="Arial"/>
            <w:bCs/>
          </w:rPr>
          <w:id w:val="-12555059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57A1E">
            <w:rPr>
              <w:rFonts w:ascii="MS Gothic" w:eastAsia="MS Gothic" w:hAnsi="MS Gothic" w:cs="Arial" w:hint="eastAsia"/>
              <w:bCs/>
            </w:rPr>
            <w:t>☐</w:t>
          </w:r>
        </w:sdtContent>
      </w:sdt>
      <w:r w:rsidR="00257A1E" w:rsidRPr="00CF49D1">
        <w:rPr>
          <w:rFonts w:ascii="Arial" w:hAnsi="Arial" w:cs="Arial"/>
          <w:bCs/>
        </w:rPr>
        <w:t xml:space="preserve"> </w:t>
      </w:r>
      <w:r w:rsidR="00257A1E" w:rsidRPr="00D8295E">
        <w:rPr>
          <w:rFonts w:ascii="Arial" w:hAnsi="Arial" w:cs="Arial"/>
          <w:bCs/>
          <w:lang w:val="cy-GB"/>
        </w:rPr>
        <w:t>Nac yd</w:t>
      </w:r>
      <w:r w:rsidR="00257A1E">
        <w:rPr>
          <w:rFonts w:ascii="Arial" w:hAnsi="Arial" w:cs="Arial"/>
          <w:bCs/>
          <w:lang w:val="cy-GB"/>
        </w:rPr>
        <w:t>i</w:t>
      </w:r>
    </w:p>
    <w:p w:rsidR="00257A1E" w:rsidRDefault="00257A1E" w:rsidP="00257A1E">
      <w:pPr>
        <w:rPr>
          <w:rFonts w:ascii="Arial" w:hAnsi="Arial" w:cs="Arial"/>
          <w:b/>
        </w:rPr>
      </w:pPr>
    </w:p>
    <w:p w:rsidR="00257A1E" w:rsidRPr="00D8295E" w:rsidRDefault="00257A1E" w:rsidP="00257A1E">
      <w:pPr>
        <w:spacing w:after="0"/>
        <w:rPr>
          <w:rFonts w:ascii="Arial" w:hAnsi="Arial" w:cs="Arial"/>
          <w:b/>
        </w:rPr>
      </w:pPr>
      <w:r w:rsidRPr="00D8295E">
        <w:rPr>
          <w:rFonts w:ascii="Arial" w:hAnsi="Arial" w:cs="Arial"/>
          <w:b/>
          <w:lang w:val="cy-GB"/>
        </w:rPr>
        <w:t>Gyda pha Wasanaeth mae eich teulu wedi'i gysylltu ag o?</w:t>
      </w:r>
    </w:p>
    <w:p w:rsidR="00257A1E" w:rsidRPr="00D8295E" w:rsidRDefault="00F46D60" w:rsidP="00257A1E">
      <w:pPr>
        <w:spacing w:after="0" w:line="240" w:lineRule="auto"/>
        <w:rPr>
          <w:rFonts w:ascii="Arial" w:eastAsia="Times New Roman" w:hAnsi="Arial" w:cs="Arial"/>
        </w:rPr>
      </w:pPr>
      <w:sdt>
        <w:sdtPr>
          <w:rPr>
            <w:rFonts w:ascii="Arial" w:eastAsia="Times New Roman" w:hAnsi="Arial" w:cs="Arial"/>
          </w:rPr>
          <w:id w:val="-10610957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57A1E">
            <w:rPr>
              <w:rFonts w:ascii="MS Gothic" w:eastAsia="MS Gothic" w:hAnsi="MS Gothic" w:cs="Arial" w:hint="eastAsia"/>
            </w:rPr>
            <w:t>☐</w:t>
          </w:r>
        </w:sdtContent>
      </w:sdt>
      <w:r w:rsidR="00257A1E">
        <w:rPr>
          <w:rFonts w:ascii="Arial" w:eastAsia="Times New Roman" w:hAnsi="Arial" w:cs="Arial"/>
        </w:rPr>
        <w:t xml:space="preserve"> </w:t>
      </w:r>
      <w:r w:rsidR="00257A1E" w:rsidRPr="00D8295E">
        <w:rPr>
          <w:rFonts w:ascii="Arial" w:eastAsia="Times New Roman" w:hAnsi="Arial" w:cs="Arial"/>
          <w:lang w:val="cy-GB"/>
        </w:rPr>
        <w:t>Y Llynges Frenhinol / Môr-filwyr Brenhinol</w:t>
      </w:r>
    </w:p>
    <w:p w:rsidR="00257A1E" w:rsidRPr="00D8295E" w:rsidRDefault="00F46D60" w:rsidP="00257A1E">
      <w:pPr>
        <w:spacing w:after="0" w:line="240" w:lineRule="auto"/>
        <w:rPr>
          <w:rFonts w:ascii="Arial" w:eastAsia="Times New Roman" w:hAnsi="Arial" w:cs="Arial"/>
        </w:rPr>
      </w:pPr>
      <w:sdt>
        <w:sdtPr>
          <w:rPr>
            <w:rFonts w:ascii="Arial" w:eastAsia="Times New Roman" w:hAnsi="Arial" w:cs="Arial"/>
          </w:rPr>
          <w:id w:val="12304184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57A1E">
            <w:rPr>
              <w:rFonts w:ascii="MS Gothic" w:eastAsia="MS Gothic" w:hAnsi="MS Gothic" w:cs="Arial" w:hint="eastAsia"/>
            </w:rPr>
            <w:t>☐</w:t>
          </w:r>
        </w:sdtContent>
      </w:sdt>
      <w:r w:rsidR="00257A1E">
        <w:rPr>
          <w:rFonts w:ascii="Arial" w:eastAsia="Times New Roman" w:hAnsi="Arial" w:cs="Arial"/>
        </w:rPr>
        <w:t xml:space="preserve"> </w:t>
      </w:r>
      <w:r w:rsidR="00257A1E" w:rsidRPr="00D8295E">
        <w:rPr>
          <w:rFonts w:ascii="Arial" w:eastAsia="Times New Roman" w:hAnsi="Arial" w:cs="Arial"/>
          <w:lang w:val="cy-GB"/>
        </w:rPr>
        <w:t xml:space="preserve">Y Fyddin Brydeinig </w:t>
      </w:r>
    </w:p>
    <w:p w:rsidR="00257A1E" w:rsidRPr="00D8295E" w:rsidRDefault="00F46D60" w:rsidP="00257A1E">
      <w:pPr>
        <w:spacing w:after="0" w:line="240" w:lineRule="auto"/>
        <w:rPr>
          <w:rFonts w:ascii="Arial" w:eastAsia="Times New Roman" w:hAnsi="Arial" w:cs="Arial"/>
        </w:rPr>
      </w:pPr>
      <w:sdt>
        <w:sdtPr>
          <w:rPr>
            <w:rFonts w:ascii="Arial" w:eastAsia="Times New Roman" w:hAnsi="Arial" w:cs="Arial"/>
          </w:rPr>
          <w:id w:val="202866592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57A1E">
            <w:rPr>
              <w:rFonts w:ascii="MS Gothic" w:eastAsia="MS Gothic" w:hAnsi="MS Gothic" w:cs="Arial" w:hint="eastAsia"/>
            </w:rPr>
            <w:t>☐</w:t>
          </w:r>
        </w:sdtContent>
      </w:sdt>
      <w:r w:rsidR="00257A1E">
        <w:rPr>
          <w:rFonts w:ascii="Arial" w:eastAsia="Times New Roman" w:hAnsi="Arial" w:cs="Arial"/>
        </w:rPr>
        <w:t xml:space="preserve"> </w:t>
      </w:r>
      <w:r w:rsidR="00257A1E" w:rsidRPr="00D8295E">
        <w:rPr>
          <w:rFonts w:ascii="Arial" w:eastAsia="Times New Roman" w:hAnsi="Arial" w:cs="Arial"/>
          <w:lang w:val="cy-GB"/>
        </w:rPr>
        <w:t xml:space="preserve">Y Llu Awyr Brenhinol </w:t>
      </w:r>
    </w:p>
    <w:p w:rsidR="00257A1E" w:rsidRPr="00D8295E" w:rsidRDefault="00F46D60" w:rsidP="00257A1E">
      <w:pPr>
        <w:spacing w:after="0" w:line="240" w:lineRule="auto"/>
        <w:rPr>
          <w:rFonts w:ascii="Arial" w:eastAsia="Times New Roman" w:hAnsi="Arial" w:cs="Arial"/>
        </w:rPr>
      </w:pPr>
      <w:sdt>
        <w:sdtPr>
          <w:rPr>
            <w:rFonts w:ascii="Arial" w:eastAsia="Times New Roman" w:hAnsi="Arial" w:cs="Arial"/>
          </w:rPr>
          <w:id w:val="9233743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57A1E">
            <w:rPr>
              <w:rFonts w:ascii="MS Gothic" w:eastAsia="MS Gothic" w:hAnsi="MS Gothic" w:cs="Arial" w:hint="eastAsia"/>
            </w:rPr>
            <w:t>☐</w:t>
          </w:r>
        </w:sdtContent>
      </w:sdt>
      <w:r w:rsidR="00257A1E">
        <w:rPr>
          <w:rFonts w:ascii="Arial" w:eastAsia="Times New Roman" w:hAnsi="Arial" w:cs="Arial"/>
        </w:rPr>
        <w:t xml:space="preserve"> </w:t>
      </w:r>
      <w:r w:rsidR="00257A1E" w:rsidRPr="00D8295E">
        <w:rPr>
          <w:rFonts w:ascii="Arial" w:eastAsia="Times New Roman" w:hAnsi="Arial" w:cs="Arial"/>
          <w:lang w:val="cy-GB"/>
        </w:rPr>
        <w:t xml:space="preserve">Cyn-filwr/Cyn bersonél y Lluoedd Arfog. </w:t>
      </w:r>
    </w:p>
    <w:p w:rsidR="00257A1E" w:rsidRDefault="00F46D60" w:rsidP="00257A1E">
      <w:pPr>
        <w:spacing w:after="0" w:line="240" w:lineRule="auto"/>
        <w:rPr>
          <w:rFonts w:ascii="Arial" w:eastAsia="Times New Roman" w:hAnsi="Arial" w:cs="Arial"/>
          <w:lang w:val="cy-GB"/>
        </w:rPr>
      </w:pPr>
      <w:sdt>
        <w:sdtPr>
          <w:rPr>
            <w:rFonts w:ascii="Arial" w:eastAsia="Times New Roman" w:hAnsi="Arial" w:cs="Arial"/>
          </w:rPr>
          <w:id w:val="-4943324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57A1E">
            <w:rPr>
              <w:rFonts w:ascii="MS Gothic" w:eastAsia="MS Gothic" w:hAnsi="MS Gothic" w:cs="Arial" w:hint="eastAsia"/>
            </w:rPr>
            <w:t>☐</w:t>
          </w:r>
        </w:sdtContent>
      </w:sdt>
      <w:r w:rsidR="00257A1E">
        <w:rPr>
          <w:rFonts w:ascii="Arial" w:eastAsia="Times New Roman" w:hAnsi="Arial" w:cs="Arial"/>
        </w:rPr>
        <w:t xml:space="preserve"> </w:t>
      </w:r>
      <w:r w:rsidR="00257A1E" w:rsidRPr="00D8295E">
        <w:rPr>
          <w:rFonts w:ascii="Arial" w:eastAsia="Times New Roman" w:hAnsi="Arial" w:cs="Arial"/>
          <w:lang w:val="cy-GB"/>
        </w:rPr>
        <w:t>Amh.</w:t>
      </w:r>
    </w:p>
    <w:p w:rsidR="00257A1E" w:rsidRDefault="00257A1E" w:rsidP="00257A1E">
      <w:pPr>
        <w:spacing w:after="0"/>
        <w:rPr>
          <w:rFonts w:ascii="Arial" w:hAnsi="Arial" w:cs="Arial"/>
          <w:b/>
          <w:color w:val="000000"/>
          <w:shd w:val="clear" w:color="auto" w:fill="FFFFFF"/>
          <w:lang w:val="cy-GB"/>
        </w:rPr>
      </w:pPr>
    </w:p>
    <w:p w:rsidR="00125E3E" w:rsidRPr="00257A1E" w:rsidRDefault="00257A1E" w:rsidP="00257A1E">
      <w:pPr>
        <w:spacing w:after="0"/>
        <w:rPr>
          <w:rFonts w:ascii="Arial" w:hAnsi="Arial" w:cs="Arial"/>
          <w:bCs/>
          <w:lang w:val="cy-GB"/>
        </w:rPr>
      </w:pPr>
      <w:r w:rsidRPr="00D8295E">
        <w:rPr>
          <w:rFonts w:ascii="Arial" w:hAnsi="Arial" w:cs="Arial"/>
          <w:bCs/>
          <w:lang w:val="cy-GB"/>
        </w:rPr>
        <w:t xml:space="preserve">I’w ddychwelyd </w:t>
      </w:r>
      <w:r>
        <w:rPr>
          <w:rFonts w:ascii="Arial" w:hAnsi="Arial" w:cs="Arial"/>
          <w:bCs/>
          <w:lang w:val="cy-GB"/>
        </w:rPr>
        <w:t xml:space="preserve">trwy law Swyddfa’r ysgol neu ebostio </w:t>
      </w:r>
      <w:hyperlink r:id="rId8" w:history="1">
        <w:r w:rsidRPr="003824A1">
          <w:rPr>
            <w:rStyle w:val="Hyperlink"/>
            <w:rFonts w:ascii="Arial" w:hAnsi="Arial" w:cs="Arial"/>
            <w:bCs/>
            <w:lang w:val="cy-GB"/>
          </w:rPr>
          <w:t>postglanrafon@hwbcymru.net</w:t>
        </w:r>
      </w:hyperlink>
      <w:r>
        <w:rPr>
          <w:rFonts w:ascii="Arial" w:hAnsi="Arial" w:cs="Arial"/>
          <w:bCs/>
          <w:lang w:val="cy-GB"/>
        </w:rPr>
        <w:t xml:space="preserve"> </w:t>
      </w:r>
      <w:r w:rsidRPr="00042684">
        <w:rPr>
          <w:rFonts w:ascii="Arial" w:hAnsi="Arial" w:cs="Arial"/>
          <w:bCs/>
          <w:lang w:val="cy-GB"/>
        </w:rPr>
        <w:t>erbyn</w:t>
      </w:r>
      <w:r>
        <w:rPr>
          <w:rFonts w:ascii="Arial" w:hAnsi="Arial" w:cs="Arial"/>
          <w:bCs/>
          <w:lang w:val="cy-GB"/>
        </w:rPr>
        <w:t xml:space="preserve"> Dydd Gwener, Tachwedd 10fed</w:t>
      </w:r>
      <w:r w:rsidR="00E66EC0">
        <w:rPr>
          <w:rFonts w:ascii="Arial" w:hAnsi="Arial" w:cs="Arial"/>
          <w:bCs/>
          <w:i/>
          <w:color w:val="FF0000"/>
          <w:lang w:val="cy-GB"/>
        </w:rPr>
        <w:t xml:space="preserve"> </w:t>
      </w:r>
      <w:r w:rsidR="00E66EC0" w:rsidRPr="00E66EC0">
        <w:rPr>
          <w:rFonts w:ascii="Arial" w:hAnsi="Arial" w:cs="Arial"/>
          <w:bCs/>
          <w:color w:val="auto"/>
          <w:lang w:val="cy-GB"/>
        </w:rPr>
        <w:t>os gwelwch yn dda.</w:t>
      </w:r>
      <w:r w:rsidR="00E66EC0" w:rsidRPr="00E66EC0">
        <w:rPr>
          <w:rFonts w:ascii="Arial" w:hAnsi="Arial" w:cs="Arial"/>
          <w:bCs/>
          <w:i/>
          <w:color w:val="auto"/>
          <w:lang w:val="cy-GB"/>
        </w:rPr>
        <w:t xml:space="preserve"> </w:t>
      </w:r>
    </w:p>
    <w:p w:rsidR="00115663" w:rsidRPr="00142295" w:rsidRDefault="00D446BC" w:rsidP="00142295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column">
                  <wp:posOffset>470535</wp:posOffset>
                </wp:positionH>
                <wp:positionV relativeFrom="paragraph">
                  <wp:posOffset>8018145</wp:posOffset>
                </wp:positionV>
                <wp:extent cx="5991225" cy="140462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12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5E3E" w:rsidRPr="00125E3E" w:rsidRDefault="00125E3E" w:rsidP="00125E3E">
                            <w:pPr>
                              <w:spacing w:after="0"/>
                              <w:jc w:val="center"/>
                              <w:rPr>
                                <w:rFonts w:ascii="Cerebri Sans Pro Medium" w:hAnsi="Cerebri Sans Pro Medium"/>
                              </w:rPr>
                            </w:pPr>
                            <w:r w:rsidRPr="00125E3E">
                              <w:rPr>
                                <w:rFonts w:ascii="Cerebri Sans Pro Medium" w:hAnsi="Cerebri Sans Pro Medium"/>
                              </w:rPr>
                              <w:t xml:space="preserve">Ysgol </w:t>
                            </w:r>
                            <w:proofErr w:type="spellStart"/>
                            <w:r w:rsidRPr="00125E3E">
                              <w:rPr>
                                <w:rFonts w:ascii="Cerebri Sans Pro Medium" w:hAnsi="Cerebri Sans Pro Medium"/>
                              </w:rPr>
                              <w:t>Glanrafon</w:t>
                            </w:r>
                            <w:proofErr w:type="spellEnd"/>
                            <w:r w:rsidRPr="00125E3E">
                              <w:rPr>
                                <w:rFonts w:ascii="Cerebri Sans Pro Medium" w:hAnsi="Cerebri Sans Pro Medium"/>
                              </w:rPr>
                              <w:t xml:space="preserve">, Bryn </w:t>
                            </w:r>
                            <w:proofErr w:type="spellStart"/>
                            <w:r w:rsidRPr="00125E3E">
                              <w:rPr>
                                <w:rFonts w:ascii="Cerebri Sans Pro Medium" w:hAnsi="Cerebri Sans Pro Medium"/>
                              </w:rPr>
                              <w:t>Coch</w:t>
                            </w:r>
                            <w:proofErr w:type="spellEnd"/>
                            <w:r w:rsidRPr="00125E3E">
                              <w:rPr>
                                <w:rFonts w:ascii="Cerebri Sans Pro Medium" w:hAnsi="Cerebri Sans Pro Medium"/>
                              </w:rPr>
                              <w:t xml:space="preserve"> Lane, </w:t>
                            </w:r>
                            <w:proofErr w:type="spellStart"/>
                            <w:r w:rsidRPr="00125E3E">
                              <w:rPr>
                                <w:rFonts w:ascii="Cerebri Sans Pro Medium" w:hAnsi="Cerebri Sans Pro Medium"/>
                              </w:rPr>
                              <w:t>Yr</w:t>
                            </w:r>
                            <w:proofErr w:type="spellEnd"/>
                            <w:r w:rsidRPr="00125E3E">
                              <w:rPr>
                                <w:rFonts w:ascii="Cerebri Sans Pro Medium" w:hAnsi="Cerebri Sans Pro Medium"/>
                              </w:rPr>
                              <w:t xml:space="preserve"> </w:t>
                            </w:r>
                            <w:proofErr w:type="spellStart"/>
                            <w:r w:rsidRPr="00125E3E">
                              <w:rPr>
                                <w:rFonts w:ascii="Cerebri Sans Pro Medium" w:hAnsi="Cerebri Sans Pro Medium"/>
                              </w:rPr>
                              <w:t>Wyddgrug</w:t>
                            </w:r>
                            <w:proofErr w:type="spellEnd"/>
                            <w:r w:rsidRPr="00125E3E">
                              <w:rPr>
                                <w:rFonts w:ascii="Cerebri Sans Pro Medium" w:hAnsi="Cerebri Sans Pro Medium"/>
                              </w:rPr>
                              <w:t xml:space="preserve">, Sir </w:t>
                            </w:r>
                            <w:proofErr w:type="spellStart"/>
                            <w:r w:rsidRPr="00125E3E">
                              <w:rPr>
                                <w:rFonts w:ascii="Cerebri Sans Pro Medium" w:hAnsi="Cerebri Sans Pro Medium"/>
                              </w:rPr>
                              <w:t>Fflint</w:t>
                            </w:r>
                            <w:proofErr w:type="spellEnd"/>
                            <w:r w:rsidRPr="00125E3E">
                              <w:rPr>
                                <w:rFonts w:ascii="Cerebri Sans Pro Medium" w:hAnsi="Cerebri Sans Pro Medium"/>
                              </w:rPr>
                              <w:t>, CH7 1PS</w:t>
                            </w:r>
                          </w:p>
                          <w:p w:rsidR="00125E3E" w:rsidRPr="00125E3E" w:rsidRDefault="00125E3E" w:rsidP="00125E3E">
                            <w:pPr>
                              <w:spacing w:after="0"/>
                              <w:jc w:val="center"/>
                              <w:rPr>
                                <w:rFonts w:ascii="Cerebri Sans Pro Medium" w:hAnsi="Cerebri Sans Pro Medium"/>
                              </w:rPr>
                            </w:pPr>
                            <w:r w:rsidRPr="00125E3E">
                              <w:rPr>
                                <w:rFonts w:ascii="Cerebri Sans Pro Medium" w:hAnsi="Cerebri Sans Pro Medium"/>
                              </w:rPr>
                              <w:t>01352 700384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37.05pt;margin-top:631.35pt;width:471.75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" filled="f" stroked="f">
                <v:textbox style="mso-fit-shape-to-text:t">
                  <w:txbxContent>
                    <w:p w:rsidR="00125E3E" w:rsidRPr="00125E3E" w:rsidRDefault="00125E3E" w:rsidP="00125E3E">
                      <w:pPr>
                        <w:spacing w:after="0"/>
                        <w:jc w:val="center"/>
                        <w:rPr>
                          <w:rFonts w:ascii="Cerebri Sans Pro Medium" w:hAnsi="Cerebri Sans Pro Medium"/>
                        </w:rPr>
                      </w:pPr>
                      <w:r w:rsidRPr="00125E3E">
                        <w:rPr>
                          <w:rFonts w:ascii="Cerebri Sans Pro Medium" w:hAnsi="Cerebri Sans Pro Medium"/>
                        </w:rPr>
                        <w:t xml:space="preserve">Ysgol </w:t>
                      </w:r>
                      <w:proofErr w:type="spellStart"/>
                      <w:r w:rsidRPr="00125E3E">
                        <w:rPr>
                          <w:rFonts w:ascii="Cerebri Sans Pro Medium" w:hAnsi="Cerebri Sans Pro Medium"/>
                        </w:rPr>
                        <w:t>Glanrafon</w:t>
                      </w:r>
                      <w:proofErr w:type="spellEnd"/>
                      <w:r w:rsidRPr="00125E3E">
                        <w:rPr>
                          <w:rFonts w:ascii="Cerebri Sans Pro Medium" w:hAnsi="Cerebri Sans Pro Medium"/>
                        </w:rPr>
                        <w:t xml:space="preserve">, Bryn </w:t>
                      </w:r>
                      <w:proofErr w:type="spellStart"/>
                      <w:r w:rsidRPr="00125E3E">
                        <w:rPr>
                          <w:rFonts w:ascii="Cerebri Sans Pro Medium" w:hAnsi="Cerebri Sans Pro Medium"/>
                        </w:rPr>
                        <w:t>Coch</w:t>
                      </w:r>
                      <w:proofErr w:type="spellEnd"/>
                      <w:r w:rsidRPr="00125E3E">
                        <w:rPr>
                          <w:rFonts w:ascii="Cerebri Sans Pro Medium" w:hAnsi="Cerebri Sans Pro Medium"/>
                        </w:rPr>
                        <w:t xml:space="preserve"> Lane, </w:t>
                      </w:r>
                      <w:proofErr w:type="spellStart"/>
                      <w:r w:rsidRPr="00125E3E">
                        <w:rPr>
                          <w:rFonts w:ascii="Cerebri Sans Pro Medium" w:hAnsi="Cerebri Sans Pro Medium"/>
                        </w:rPr>
                        <w:t>Yr</w:t>
                      </w:r>
                      <w:proofErr w:type="spellEnd"/>
                      <w:r w:rsidRPr="00125E3E">
                        <w:rPr>
                          <w:rFonts w:ascii="Cerebri Sans Pro Medium" w:hAnsi="Cerebri Sans Pro Medium"/>
                        </w:rPr>
                        <w:t xml:space="preserve"> </w:t>
                      </w:r>
                      <w:proofErr w:type="spellStart"/>
                      <w:r w:rsidRPr="00125E3E">
                        <w:rPr>
                          <w:rFonts w:ascii="Cerebri Sans Pro Medium" w:hAnsi="Cerebri Sans Pro Medium"/>
                        </w:rPr>
                        <w:t>Wyddgrug</w:t>
                      </w:r>
                      <w:proofErr w:type="spellEnd"/>
                      <w:r w:rsidRPr="00125E3E">
                        <w:rPr>
                          <w:rFonts w:ascii="Cerebri Sans Pro Medium" w:hAnsi="Cerebri Sans Pro Medium"/>
                        </w:rPr>
                        <w:t xml:space="preserve">, Sir </w:t>
                      </w:r>
                      <w:proofErr w:type="spellStart"/>
                      <w:r w:rsidRPr="00125E3E">
                        <w:rPr>
                          <w:rFonts w:ascii="Cerebri Sans Pro Medium" w:hAnsi="Cerebri Sans Pro Medium"/>
                        </w:rPr>
                        <w:t>Fflint</w:t>
                      </w:r>
                      <w:proofErr w:type="spellEnd"/>
                      <w:r w:rsidRPr="00125E3E">
                        <w:rPr>
                          <w:rFonts w:ascii="Cerebri Sans Pro Medium" w:hAnsi="Cerebri Sans Pro Medium"/>
                        </w:rPr>
                        <w:t>, CH7 1PS</w:t>
                      </w:r>
                    </w:p>
                    <w:p w:rsidR="00125E3E" w:rsidRPr="00125E3E" w:rsidRDefault="00125E3E" w:rsidP="00125E3E">
                      <w:pPr>
                        <w:spacing w:after="0"/>
                        <w:jc w:val="center"/>
                        <w:rPr>
                          <w:rFonts w:ascii="Cerebri Sans Pro Medium" w:hAnsi="Cerebri Sans Pro Medium"/>
                        </w:rPr>
                      </w:pPr>
                      <w:r w:rsidRPr="00125E3E">
                        <w:rPr>
                          <w:rFonts w:ascii="Cerebri Sans Pro Medium" w:hAnsi="Cerebri Sans Pro Medium"/>
                        </w:rPr>
                        <w:t>01352 700384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15663" w:rsidRPr="00142295" w:rsidSect="006F0367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 w:code="1"/>
      <w:pgMar w:top="1886" w:right="864" w:bottom="1440" w:left="864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46D60" w:rsidRDefault="00F46D60">
      <w:pPr>
        <w:spacing w:after="0" w:line="240" w:lineRule="auto"/>
      </w:pPr>
      <w:r>
        <w:separator/>
      </w:r>
    </w:p>
  </w:endnote>
  <w:endnote w:type="continuationSeparator" w:id="0">
    <w:p w:rsidR="00F46D60" w:rsidRDefault="00F46D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doka One">
    <w:panose1 w:val="02000000000000000000"/>
    <w:charset w:val="00"/>
    <w:family w:val="auto"/>
    <w:pitch w:val="variable"/>
    <w:sig w:usb0="8000002F" w:usb1="4000004A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rebri Sans Pro Medium">
    <w:altName w:val="Calibri"/>
    <w:panose1 w:val="00000000000000000000"/>
    <w:charset w:val="00"/>
    <w:family w:val="modern"/>
    <w:notTrueType/>
    <w:pitch w:val="variable"/>
    <w:sig w:usb0="A00000FF" w:usb1="5000607B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446BC" w:rsidRDefault="00D446B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2221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2408"/>
    </w:tblGrid>
    <w:tr w:rsidR="00115663" w:rsidTr="00115663">
      <w:trPr>
        <w:trHeight w:val="1421"/>
      </w:trPr>
      <w:tc>
        <w:tcPr>
          <w:tcW w:w="12221" w:type="dxa"/>
          <w:tcBorders>
            <w:top w:val="nil"/>
            <w:left w:val="nil"/>
            <w:bottom w:val="nil"/>
            <w:right w:val="nil"/>
          </w:tcBorders>
        </w:tcPr>
        <w:p w:rsidR="00115663" w:rsidRDefault="00115663" w:rsidP="00115663">
          <w:pPr>
            <w:pStyle w:val="Footer"/>
            <w:spacing w:after="0"/>
            <w:jc w:val="left"/>
          </w:pPr>
          <w:r>
            <w:rPr>
              <w:noProof/>
            </w:rPr>
            <w:drawing>
              <wp:inline distT="0" distB="0" distL="0" distR="0" wp14:anchorId="40EDDCBE" wp14:editId="630CA0B0">
                <wp:extent cx="7879703" cy="899509"/>
                <wp:effectExtent l="0" t="0" r="0" b="0"/>
                <wp:docPr id="14" name="Picture 14" descr="Multiple green waves as abstract design in foot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5" name="green-wav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108034" cy="92557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:rsidR="002E1A5A" w:rsidRDefault="002E1A5A" w:rsidP="002E1A5A">
          <w:pPr>
            <w:pStyle w:val="Footer"/>
            <w:spacing w:after="0"/>
          </w:pPr>
          <w:r>
            <w:rPr>
              <w:noProof/>
            </w:rPr>
            <w:drawing>
              <wp:inline distT="0" distB="0" distL="0" distR="0" wp14:anchorId="552E7A18" wp14:editId="730ED4E4">
                <wp:extent cx="8551368" cy="976184"/>
                <wp:effectExtent l="0" t="0" r="2540" b="0"/>
                <wp:docPr id="203" name="Picture 203" descr="green waves desig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green-wav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46D60" w:rsidRDefault="00F46D60">
      <w:pPr>
        <w:spacing w:after="0" w:line="240" w:lineRule="auto"/>
      </w:pPr>
      <w:r>
        <w:separator/>
      </w:r>
    </w:p>
  </w:footnote>
  <w:footnote w:type="continuationSeparator" w:id="0">
    <w:p w:rsidR="00F46D60" w:rsidRDefault="00F46D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446BC" w:rsidRDefault="00D446B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2201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2278"/>
    </w:tblGrid>
    <w:tr w:rsidR="00115663" w:rsidTr="00115663">
      <w:trPr>
        <w:trHeight w:val="1880"/>
      </w:trPr>
      <w:tc>
        <w:tcPr>
          <w:tcW w:w="12201" w:type="dxa"/>
          <w:tcBorders>
            <w:top w:val="nil"/>
            <w:left w:val="nil"/>
            <w:bottom w:val="nil"/>
            <w:right w:val="nil"/>
          </w:tcBorders>
        </w:tcPr>
        <w:p w:rsidR="00115663" w:rsidRDefault="00115663" w:rsidP="00115663">
          <w:pPr>
            <w:pStyle w:val="Header"/>
          </w:pPr>
          <w:r>
            <w:rPr>
              <w:noProof/>
            </w:rPr>
            <w:drawing>
              <wp:inline distT="0" distB="0" distL="0" distR="0" wp14:anchorId="48E09B68" wp14:editId="0FFC9DBC">
                <wp:extent cx="7797114" cy="949420"/>
                <wp:effectExtent l="0" t="0" r="0" b="3175"/>
                <wp:docPr id="202" name="Picture 202" descr="Multiple green waves as abstract design in head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green-waves-16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87359" cy="9725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1405" w:rsidRDefault="007E3A99">
    <w: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72F90F2F"/>
    <w:multiLevelType w:val="hybridMultilevel"/>
    <w:tmpl w:val="6FF8E55A"/>
    <w:lvl w:ilvl="0" w:tplc="572A4BE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B9FC802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 w:tplc="91C222B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B4E43AE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6D94443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FD16EBC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A28C6E0E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9942E48C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594C4EE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2295"/>
    <w:rsid w:val="00066E19"/>
    <w:rsid w:val="000B4BF8"/>
    <w:rsid w:val="000F2898"/>
    <w:rsid w:val="00115663"/>
    <w:rsid w:val="00125E3E"/>
    <w:rsid w:val="00142295"/>
    <w:rsid w:val="0019783E"/>
    <w:rsid w:val="00213EAB"/>
    <w:rsid w:val="00215D1D"/>
    <w:rsid w:val="00257A1E"/>
    <w:rsid w:val="002812CE"/>
    <w:rsid w:val="00284AAA"/>
    <w:rsid w:val="002D7F70"/>
    <w:rsid w:val="002E1A5A"/>
    <w:rsid w:val="00312210"/>
    <w:rsid w:val="00361777"/>
    <w:rsid w:val="00361FC2"/>
    <w:rsid w:val="003B38E8"/>
    <w:rsid w:val="003E75EB"/>
    <w:rsid w:val="003F7C02"/>
    <w:rsid w:val="00462B54"/>
    <w:rsid w:val="004C595E"/>
    <w:rsid w:val="004E1B35"/>
    <w:rsid w:val="00535A9A"/>
    <w:rsid w:val="00553D68"/>
    <w:rsid w:val="00576382"/>
    <w:rsid w:val="00620729"/>
    <w:rsid w:val="00673242"/>
    <w:rsid w:val="00691768"/>
    <w:rsid w:val="006F0367"/>
    <w:rsid w:val="007C4A68"/>
    <w:rsid w:val="007E0D6E"/>
    <w:rsid w:val="007E3A99"/>
    <w:rsid w:val="00816D75"/>
    <w:rsid w:val="008658F6"/>
    <w:rsid w:val="008913A3"/>
    <w:rsid w:val="008945AC"/>
    <w:rsid w:val="009439AA"/>
    <w:rsid w:val="00A45E55"/>
    <w:rsid w:val="00B22EC4"/>
    <w:rsid w:val="00B54EAE"/>
    <w:rsid w:val="00B552FE"/>
    <w:rsid w:val="00BA5A05"/>
    <w:rsid w:val="00BC06ED"/>
    <w:rsid w:val="00C662A3"/>
    <w:rsid w:val="00C70E7A"/>
    <w:rsid w:val="00CE2CAB"/>
    <w:rsid w:val="00D256E5"/>
    <w:rsid w:val="00D446BC"/>
    <w:rsid w:val="00D904CD"/>
    <w:rsid w:val="00DE3E34"/>
    <w:rsid w:val="00E041D6"/>
    <w:rsid w:val="00E32718"/>
    <w:rsid w:val="00E66EC0"/>
    <w:rsid w:val="00E71405"/>
    <w:rsid w:val="00E802A8"/>
    <w:rsid w:val="00F250F9"/>
    <w:rsid w:val="00F4368A"/>
    <w:rsid w:val="00F46D60"/>
    <w:rsid w:val="00F83039"/>
    <w:rsid w:val="00F87567"/>
    <w:rsid w:val="00FA5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F277429"/>
  <w15:chartTrackingRefBased/>
  <w15:docId w15:val="{5BCE0F72-75EE-4822-839F-77818C6D59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439AA"/>
    <w:rPr>
      <w:color w:val="000000" w:themeColor="text1"/>
      <w:sz w:val="24"/>
    </w:rPr>
  </w:style>
  <w:style w:type="paragraph" w:styleId="Heading1">
    <w:name w:val="heading 1"/>
    <w:basedOn w:val="Normal"/>
    <w:next w:val="ContactInfo"/>
    <w:link w:val="Heading1Char"/>
    <w:uiPriority w:val="1"/>
    <w:qFormat/>
    <w:rsid w:val="002E1A5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1"/>
    <w:semiHidden/>
    <w:unhideWhenUsed/>
    <w:qFormat/>
    <w:rsid w:val="00FA5F9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1"/>
    <w:semiHidden/>
    <w:unhideWhenUsed/>
    <w:qFormat/>
    <w:rsid w:val="00FA5F9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4F6228" w:themeColor="accent6" w:themeShade="80"/>
      <w:szCs w:val="24"/>
    </w:rPr>
  </w:style>
  <w:style w:type="paragraph" w:styleId="Heading4">
    <w:name w:val="heading 4"/>
    <w:basedOn w:val="Normal"/>
    <w:next w:val="Normal"/>
    <w:link w:val="Heading4Char"/>
    <w:uiPriority w:val="1"/>
    <w:semiHidden/>
    <w:unhideWhenUsed/>
    <w:qFormat/>
    <w:rsid w:val="00FA5F9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Heading5">
    <w:name w:val="heading 5"/>
    <w:basedOn w:val="Normal"/>
    <w:next w:val="Normal"/>
    <w:link w:val="Heading5Char"/>
    <w:uiPriority w:val="1"/>
    <w:semiHidden/>
    <w:unhideWhenUsed/>
    <w:qFormat/>
    <w:rsid w:val="00FA5F92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Heading6">
    <w:name w:val="heading 6"/>
    <w:basedOn w:val="Normal"/>
    <w:next w:val="Normal"/>
    <w:link w:val="Heading6Char"/>
    <w:uiPriority w:val="1"/>
    <w:semiHidden/>
    <w:unhideWhenUsed/>
    <w:qFormat/>
    <w:rsid w:val="00FA5F92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Heading7">
    <w:name w:val="heading 7"/>
    <w:basedOn w:val="Normal"/>
    <w:next w:val="Normal"/>
    <w:link w:val="Heading7Char"/>
    <w:uiPriority w:val="1"/>
    <w:semiHidden/>
    <w:unhideWhenUsed/>
    <w:qFormat/>
    <w:rsid w:val="00FA5F9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Heading8">
    <w:name w:val="heading 8"/>
    <w:basedOn w:val="Normal"/>
    <w:next w:val="Normal"/>
    <w:link w:val="Heading8Char"/>
    <w:uiPriority w:val="1"/>
    <w:semiHidden/>
    <w:unhideWhenUsed/>
    <w:qFormat/>
    <w:rsid w:val="00D904C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1"/>
    <w:semiHidden/>
    <w:unhideWhenUsed/>
    <w:qFormat/>
    <w:rsid w:val="00D904C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Header">
    <w:name w:val="header"/>
    <w:basedOn w:val="Normal"/>
    <w:link w:val="HeaderChar"/>
    <w:uiPriority w:val="99"/>
    <w:unhideWhenUsed/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spacing w:after="40"/>
      <w:jc w:val="center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customStyle="1" w:styleId="ContactInfo">
    <w:name w:val="Contact Info"/>
    <w:basedOn w:val="Normal"/>
    <w:uiPriority w:val="2"/>
    <w:qFormat/>
    <w:rsid w:val="000F2898"/>
    <w:pPr>
      <w:spacing w:after="0"/>
      <w:contextualSpacing/>
    </w:pPr>
    <w:rPr>
      <w:rFonts w:eastAsiaTheme="minorEastAsia"/>
      <w:color w:val="607E4C" w:themeColor="accent4"/>
    </w:rPr>
  </w:style>
  <w:style w:type="paragraph" w:styleId="Closing">
    <w:name w:val="Closing"/>
    <w:basedOn w:val="Normal"/>
    <w:next w:val="Signature"/>
    <w:link w:val="Closing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ClosingChar">
    <w:name w:val="Closing Char"/>
    <w:basedOn w:val="DefaultParagraphFont"/>
    <w:link w:val="Closing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Signature">
    <w:name w:val="Signature"/>
    <w:basedOn w:val="Normal"/>
    <w:next w:val="Normal"/>
    <w:link w:val="Signature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SignatureChar">
    <w:name w:val="Signature Char"/>
    <w:basedOn w:val="DefaultParagraphFont"/>
    <w:link w:val="Signature"/>
    <w:uiPriority w:val="6"/>
    <w:rPr>
      <w:rFonts w:eastAsiaTheme="minorEastAsia"/>
      <w:bCs/>
      <w:szCs w:val="18"/>
    </w:rPr>
  </w:style>
  <w:style w:type="paragraph" w:styleId="Salutation">
    <w:name w:val="Salutation"/>
    <w:basedOn w:val="Normal"/>
    <w:next w:val="Normal"/>
    <w:link w:val="Salutation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lutationChar">
    <w:name w:val="Salutation Char"/>
    <w:basedOn w:val="DefaultParagraphFont"/>
    <w:link w:val="Salutation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Strong">
    <w:name w:val="Strong"/>
    <w:basedOn w:val="DefaultParagraphFont"/>
    <w:uiPriority w:val="22"/>
    <w:qFormat/>
    <w:rPr>
      <w:b/>
      <w:bCs/>
      <w:color w:val="3D5157" w:themeColor="accent2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leGrid">
    <w:name w:val="Table Grid"/>
    <w:basedOn w:val="Table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Heading5Char">
    <w:name w:val="Heading 5 Char"/>
    <w:basedOn w:val="DefaultParagraphFont"/>
    <w:link w:val="Heading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Heading6Char">
    <w:name w:val="Heading 6 Char"/>
    <w:basedOn w:val="DefaultParagraphFont"/>
    <w:link w:val="Heading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Heading3Char">
    <w:name w:val="Heading 3 Char"/>
    <w:basedOn w:val="DefaultParagraphFont"/>
    <w:link w:val="Heading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BlockText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FollowedHyperlink">
    <w:name w:val="FollowedHyperlink"/>
    <w:basedOn w:val="DefaultParagraphFont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DefaultParagraphFont"/>
    <w:uiPriority w:val="99"/>
    <w:semiHidden/>
    <w:unhideWhenUsed/>
    <w:rsid w:val="009439AA"/>
    <w:rPr>
      <w:color w:val="3D5157" w:themeColor="accent2"/>
      <w:u w:val="single"/>
    </w:rPr>
  </w:style>
  <w:style w:type="character" w:styleId="BookTitle">
    <w:name w:val="Book Title"/>
    <w:basedOn w:val="DefaultParagraphFont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D904CD"/>
    <w:pPr>
      <w:spacing w:after="200" w:line="240" w:lineRule="auto"/>
    </w:pPr>
    <w:rPr>
      <w:i/>
      <w:iCs/>
      <w:color w:val="2F4158" w:themeColor="text2"/>
      <w:sz w:val="18"/>
      <w:szCs w:val="18"/>
    </w:rPr>
  </w:style>
  <w:style w:type="character" w:styleId="Emphasis">
    <w:name w:val="Emphasis"/>
    <w:basedOn w:val="DefaultParagraphFont"/>
    <w:uiPriority w:val="20"/>
    <w:semiHidden/>
    <w:unhideWhenUsed/>
    <w:qFormat/>
    <w:rsid w:val="00D904CD"/>
    <w:rPr>
      <w:i/>
      <w:iCs/>
    </w:rPr>
  </w:style>
  <w:style w:type="character" w:customStyle="1" w:styleId="Heading7Char">
    <w:name w:val="Heading 7 Char"/>
    <w:basedOn w:val="DefaultParagraphFont"/>
    <w:link w:val="Heading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Heading8Char">
    <w:name w:val="Heading 8 Char"/>
    <w:basedOn w:val="DefaultParagraphFont"/>
    <w:link w:val="Heading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ListParagraph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NoSpacing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itle">
    <w:name w:val="Title"/>
    <w:basedOn w:val="Normal"/>
    <w:next w:val="Normal"/>
    <w:link w:val="TitleChar"/>
    <w:uiPriority w:val="10"/>
    <w:semiHidden/>
    <w:unhideWhenUsed/>
    <w:qFormat/>
    <w:rsid w:val="00D904CD"/>
    <w:pPr>
      <w:spacing w:after="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rmalWeb">
    <w:name w:val="Normal (Web)"/>
    <w:basedOn w:val="Normal"/>
    <w:uiPriority w:val="99"/>
    <w:unhideWhenUsed/>
    <w:rsid w:val="00257A1E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797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95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80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535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27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3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1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ostglanrafon@hwbcymru.net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ldmj\AppData\Roaming\Microsoft\Templates\Letterhead%20(Green%20Wave%20design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Letterhead (Green Wave design).dotx</Template>
  <TotalTime>1</TotalTime>
  <Pages>1</Pages>
  <Words>221</Words>
  <Characters>1263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Einir Huws</cp:lastModifiedBy>
  <cp:revision>2</cp:revision>
  <dcterms:created xsi:type="dcterms:W3CDTF">2023-10-25T10:14:00Z</dcterms:created>
  <dcterms:modified xsi:type="dcterms:W3CDTF">2023-10-25T10:14:00Z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